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7e74" w14:textId="ddd7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30 декабря 2024 года № 194 "О бюджете сельских округов и поселков Уланского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22 августа 2025 года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30 декабря 2024 года № 194 "О бюджете поселков и сельских округов Уланского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Айыртауского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61965,2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23139,5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196,6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38629,1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64688,8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-2723,6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2723,6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2723,6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Асубулак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39620,2 тысяч тенге, в том числе: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14410,0 тысяч тенге;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25210,2 тысяч тенге;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41033,5 тысяч тенге;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-1413,3 тысяч тенге;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1413,3 тысяч тенге;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1413,3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бюджете поселка Асубулак на 2025 год целевые текущие трансферты из вышестоящих бюджетов в сумме 9412,2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Бозанбайского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144319,6 тысяч тенге, в том числе: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20670,0 тысяч тенге;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371,0 тысяч тенге;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371,8 тысяч тенге;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122906,8 тысяч тенге;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145950,4 тысяч тенге;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-1630,8 тысяч тенге;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1630,8 тысяч тенге;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1630,8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бюджете Бозанбайского сельского округа на 2025 год целевые текущие трансферты из вышестоящих бюджетов в сумме 98204,8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поселка Касыма Кайсенова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332803,1 тысяч тенге, в том числе: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92865,7 тысяч тенге;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63,4 тысяч тенге;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13256,4 тысяч тенге;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226617,6 тысяч тенге;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339509,3 тысяч тенге;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-6706,2 тысяч тенге;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6706,2 тысяч тенге;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6706,2 тысяч тенге.";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Предусмотреть в бюджете поселка Касыма Кайсенова сельского округа на 2025 год целевые текущие трансферты из вышестоящих бюджетов в сумме 211515,6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 Утвердить бюджет Саратовского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133365,4 тысяч тенге, в том числе: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14986,0 тысяч тенге;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118379,4 тысяч тенге;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133801,0 тысяч тенге;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-435,6 тысяч тенге;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435,6 тысяч тенге;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435,6 тысяч тенге.";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Предусмотреть в бюджете Саратовского сельского округа на 2025 год целевые текущие трансферты из вышестоящих бюджетов в сумме 97462,4 тысяч тенге.";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Таврического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101948,4 тысяч тенге, в том числе: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38713,7 тысяч тенге;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63234,7 тысяч тенге;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104102,8 тысяч тенге;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-2154,4 тысяч тенге;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2154,4 тысяч тенге;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2154,4 тысяч тенге.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Предусмотреть в бюджете Таврического сельского округа на 2025 год целевые текущие трансферты из вышестоящих бюджетов в сумме 41338,7 тысяч тенге.";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Таргынского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85278,1 тысяч тенге, в том числе: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18576,0тысяч тенге;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61,0 тысяч тенге;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66641,1 тысяч тенге;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87168,3 тысяч тенге;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-1890,2 тысяч тенге;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1890,2 тысяч тенге;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1890,2 тысяч тенге.";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Толеген Тохтаровского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155240,1 тысяч тенге, в том числе: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31768,0 тысяч тенге;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5261,0 тысяч тенге;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118211,1 тысяч тенге;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161974,6 тысяч тенге;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-6734,5 тысяч тенге;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6734,5 тысяч тенге;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6734,5 тысяч тенге.";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Предусмотреть в бюджете Толеген Тохтаровского сельского округа на 2025 год целевые текущие трансферты из вышестоящих бюджетов в сумме 103807,1 тысяч тенге.";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Егинсуского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45500,3 тысяч тенге, в том числе: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11981,6 тысяч тенге;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6,8 тысяч тенге;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279,3 тысяч тенге;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33232,6 тысяч тенге;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47466,3 тысяч тенге;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-1966,0 тысяч тенге;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1966,0 тысяч тенге;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1966,0 тысяч тенге.";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Предусмотреть в бюджете Егинсуского сельского округа на 2025 год целевые текущие трансферты из вышестоящих бюджетов в сумме 12327,6 тысяч тенге.";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Утвердить бюджет Азовского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32401,5 тысяч тенге, в том числе: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3143,0 тысяч тенге;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29258,5 тысяч тенге;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32967,0 тысяч тенге;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-565,5 тысяч тенге;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565,5 тысяч тенге;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565,5 тысяч тенге.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Предусмотреть в бюджете Азовского сельского округа на 2025 год целевые текущие трансферты из вышестоящих бюджетов в сумме 9000,5 тысяч тенге.";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Утвердить бюджет Багратионовского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57907,0 тысяч тенге, в том числе:</w:t>
      </w:r>
    </w:p>
    <w:bookmarkEnd w:id="179"/>
    <w:bookmarkStart w:name="z21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15768,0 тысяч тенге;</w:t>
      </w:r>
    </w:p>
    <w:bookmarkEnd w:id="180"/>
    <w:bookmarkStart w:name="z21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326,0 тысяч тенге;</w:t>
      </w:r>
    </w:p>
    <w:bookmarkEnd w:id="181"/>
    <w:bookmarkStart w:name="z21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592,9 тысяч тенге;</w:t>
      </w:r>
    </w:p>
    <w:bookmarkEnd w:id="182"/>
    <w:bookmarkStart w:name="z22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41220,1 тысяч тенге;</w:t>
      </w:r>
    </w:p>
    <w:bookmarkEnd w:id="183"/>
    <w:bookmarkStart w:name="z22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58035,2 тысяч тенге;</w:t>
      </w:r>
    </w:p>
    <w:bookmarkEnd w:id="184"/>
    <w:bookmarkStart w:name="z22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85"/>
    <w:bookmarkStart w:name="z2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86"/>
    <w:bookmarkStart w:name="z22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87"/>
    <w:bookmarkStart w:name="z22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88"/>
    <w:bookmarkStart w:name="z22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89"/>
    <w:bookmarkStart w:name="z22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90"/>
    <w:bookmarkStart w:name="z22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-128,2 тысяч тенге;</w:t>
      </w:r>
    </w:p>
    <w:bookmarkEnd w:id="191"/>
    <w:bookmarkStart w:name="z22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128,2 тысяч тенге;</w:t>
      </w:r>
    </w:p>
    <w:bookmarkEnd w:id="192"/>
    <w:bookmarkStart w:name="z23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3"/>
    <w:bookmarkStart w:name="z23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4"/>
    <w:bookmarkStart w:name="z23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128,2 тысяч тенге.";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Предусмотреть в бюджете Багратионовского сельского округа на 2025 год целевые текущие трансферты из вышестоящих бюджетов в сумме 30753,1 тысяч тенге.";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Утвердить бюджет Каменского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3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29557,4 тысяч тенге, в том числе:</w:t>
      </w:r>
    </w:p>
    <w:bookmarkEnd w:id="197"/>
    <w:bookmarkStart w:name="z23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19752,0 тысяч тенге;</w:t>
      </w:r>
    </w:p>
    <w:bookmarkEnd w:id="198"/>
    <w:bookmarkStart w:name="z23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14,4 тысяч тенге;</w:t>
      </w:r>
    </w:p>
    <w:bookmarkEnd w:id="199"/>
    <w:bookmarkStart w:name="z24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00"/>
    <w:bookmarkStart w:name="z24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9791,0 тысяч тенге;</w:t>
      </w:r>
    </w:p>
    <w:bookmarkEnd w:id="201"/>
    <w:bookmarkStart w:name="z24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33416,4 тысяч тенге;</w:t>
      </w:r>
    </w:p>
    <w:bookmarkEnd w:id="202"/>
    <w:bookmarkStart w:name="z24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03"/>
    <w:bookmarkStart w:name="z24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04"/>
    <w:bookmarkStart w:name="z24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05"/>
    <w:bookmarkStart w:name="z24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06"/>
    <w:bookmarkStart w:name="z24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07"/>
    <w:bookmarkStart w:name="z24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08"/>
    <w:bookmarkStart w:name="z24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-3859,0 тысяч тенге;</w:t>
      </w:r>
    </w:p>
    <w:bookmarkEnd w:id="209"/>
    <w:bookmarkStart w:name="z25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3859,0 тысяч тенге;</w:t>
      </w:r>
    </w:p>
    <w:bookmarkEnd w:id="210"/>
    <w:bookmarkStart w:name="z25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11"/>
    <w:bookmarkStart w:name="z25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12"/>
    <w:bookmarkStart w:name="z25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3859,0 тысяч тенге.";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Утвердить бюджет Усть-Каменогорского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5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126914,3 тысяч тенге, в том числе:</w:t>
      </w:r>
    </w:p>
    <w:bookmarkEnd w:id="214"/>
    <w:bookmarkStart w:name="z25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13818,7 тысяч тенге;</w:t>
      </w:r>
    </w:p>
    <w:bookmarkEnd w:id="215"/>
    <w:bookmarkStart w:name="z25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5,0 тысяч тенге;</w:t>
      </w:r>
    </w:p>
    <w:bookmarkEnd w:id="216"/>
    <w:bookmarkStart w:name="z25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17"/>
    <w:bookmarkStart w:name="z26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113090,6 тысяч тенге;</w:t>
      </w:r>
    </w:p>
    <w:bookmarkEnd w:id="218"/>
    <w:bookmarkStart w:name="z26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128583,2 тысяч тенге;</w:t>
      </w:r>
    </w:p>
    <w:bookmarkEnd w:id="219"/>
    <w:bookmarkStart w:name="z26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0"/>
    <w:bookmarkStart w:name="z26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21"/>
    <w:bookmarkStart w:name="z26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22"/>
    <w:bookmarkStart w:name="z26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23"/>
    <w:bookmarkStart w:name="z26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24"/>
    <w:bookmarkStart w:name="z26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25"/>
    <w:bookmarkStart w:name="z26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-1668,9 тысяч тенге;</w:t>
      </w:r>
    </w:p>
    <w:bookmarkEnd w:id="226"/>
    <w:bookmarkStart w:name="z26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1668,9 тысяч тенге;</w:t>
      </w:r>
    </w:p>
    <w:bookmarkEnd w:id="227"/>
    <w:bookmarkStart w:name="z27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28"/>
    <w:bookmarkStart w:name="z27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29"/>
    <w:bookmarkStart w:name="z27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1668,9 тысяч тенге.";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Предусмотреть в бюджете Усть-Каменогорского сельского округа на 2025 год целевые текущие трансферты из вышестоящих бюджетов в сумме 89479,6 тысяч тенге.";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7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8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2025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8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2025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86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2025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89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2025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9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2025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95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2025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9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2025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0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2025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04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2025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0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Азовского сельского округа Уланского района на 2025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1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2025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1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Уланского района на 2025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1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2025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