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c3cfb" w14:textId="98c3c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Уланского районного маслихата от 30 декабря 2024 года № 194 "О бюджете сельских округов и поселков Уланского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Уланского районного маслихата Восточно-Казахстанской области от 16 мая 2025 года № 226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Уланский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Уланского районного маслихата от 30 декабря 2024 года № 194 "О бюджете поселков и сельских округов Уланского района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Аблакетского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69709,9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24076,0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45633,9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84088,1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-14378,2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14378,2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14378,2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Предусмотреть в бюджете Аблакетского сельского округа на 2025 год целевые текущие трансферты из вышестоящих бюджетов в сумме 29164,9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Утвердить бюджет Айыртауского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54468,1 тысяч тенге, в том числе: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15839,0 тысяч тенге;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38629,1 тысяч тенге;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56687,0 тысяч тенге;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-2218,9 тысяч тенге;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2218,9 тысяч тенге;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2218,9 тысяч тенге.";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Предусмотреть в бюджете Айыртауского сельского округа на 2025 год целевые текущие трансферты из вышестоящих бюджетов в сумме 19486,1 тысяч тенге.";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Утвердить бюджет Бозанбайского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128589,7 тысяч тенге, в том числе: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18974,0 тысяч тенге;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114,0 тысяч тенге;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109501,7 тысяч тенге;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130220,5 тысяч тенге;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-1630,8 тысяч тенге;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1630,8 тысяч тенге;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1630,8 тысяч тенге.";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Предусмотреть в бюджете Бозанбайского сельского округа на 2025 год целевые текущие трансферты из вышестоящих бюджетов в сумме 84799,7 тысяч тенге.";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Утвердить бюджет поселка Касыма Кайсенова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236037,0 тысяч тенге, в том числе: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88835,7 тысяч тенге;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3,0 тысяч тенге;</w:t>
      </w:r>
    </w:p>
    <w:bookmarkEnd w:id="62"/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3"/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147198,3 тысяч тенге;</w:t>
      </w:r>
    </w:p>
    <w:bookmarkEnd w:id="64"/>
    <w:bookmarkStart w:name="z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242743,2 тысяч тенге;</w:t>
      </w:r>
    </w:p>
    <w:bookmarkEnd w:id="65"/>
    <w:bookmarkStart w:name="z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66"/>
    <w:bookmarkStart w:name="z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67"/>
    <w:bookmarkStart w:name="z8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68"/>
    <w:bookmarkStart w:name="z8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69"/>
    <w:bookmarkStart w:name="z8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70"/>
    <w:bookmarkStart w:name="z8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71"/>
    <w:bookmarkStart w:name="z8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-6706,2 тысяч тенге;</w:t>
      </w:r>
    </w:p>
    <w:bookmarkEnd w:id="72"/>
    <w:bookmarkStart w:name="z8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6706,2 тысяч тенге;</w:t>
      </w:r>
    </w:p>
    <w:bookmarkEnd w:id="73"/>
    <w:bookmarkStart w:name="z8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74"/>
    <w:bookmarkStart w:name="z8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75"/>
    <w:bookmarkStart w:name="z9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6706,2 тысяч тенге.";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Предусмотреть в бюджете поселка Касыма Кайсенова на 2025 год целевые текущие трансферты из вышестоящих бюджетов в сумме 132096,3 тысяч тенге.";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Утвердить бюджет Саратовского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78"/>
    <w:bookmarkStart w:name="z9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141728,8 тысяч тенге, в том числе:</w:t>
      </w:r>
    </w:p>
    <w:bookmarkEnd w:id="79"/>
    <w:bookmarkStart w:name="z9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14986,0 тысяч тенге;</w:t>
      </w:r>
    </w:p>
    <w:bookmarkEnd w:id="80"/>
    <w:bookmarkStart w:name="z9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81"/>
    <w:bookmarkStart w:name="z9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82"/>
    <w:bookmarkStart w:name="z9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126742,8 тысяч тенге;</w:t>
      </w:r>
    </w:p>
    <w:bookmarkEnd w:id="83"/>
    <w:bookmarkStart w:name="z10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142164,4 тысяч тенге;</w:t>
      </w:r>
    </w:p>
    <w:bookmarkEnd w:id="84"/>
    <w:bookmarkStart w:name="z10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85"/>
    <w:bookmarkStart w:name="z10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86"/>
    <w:bookmarkStart w:name="z10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87"/>
    <w:bookmarkStart w:name="z10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88"/>
    <w:bookmarkStart w:name="z10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89"/>
    <w:bookmarkStart w:name="z10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90"/>
    <w:bookmarkStart w:name="z10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-435,6 тысяч тенге;</w:t>
      </w:r>
    </w:p>
    <w:bookmarkEnd w:id="91"/>
    <w:bookmarkStart w:name="z10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435,6 тысяч тенге;</w:t>
      </w:r>
    </w:p>
    <w:bookmarkEnd w:id="92"/>
    <w:bookmarkStart w:name="z10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93"/>
    <w:bookmarkStart w:name="z11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94"/>
    <w:bookmarkStart w:name="z11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435,6 тысяч тенге.";</w:t>
      </w:r>
    </w:p>
    <w:bookmarkEnd w:id="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Предусмотреть в бюджете Саратовского сельского округа на 2025 год целевые текущие трансферты из вышестоящих бюджетов в сумме 105825,8 тысяч тенге.";</w:t>
      </w:r>
    </w:p>
    <w:bookmarkEnd w:id="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"19. Утвердить бюджет Таврического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97"/>
    <w:bookmarkStart w:name="z11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97272,7 тысяч тенге, в том числе:</w:t>
      </w:r>
    </w:p>
    <w:bookmarkEnd w:id="98"/>
    <w:bookmarkStart w:name="z11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34538,0 тысяч тенге;</w:t>
      </w:r>
    </w:p>
    <w:bookmarkEnd w:id="99"/>
    <w:bookmarkStart w:name="z11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100"/>
    <w:bookmarkStart w:name="z11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101"/>
    <w:bookmarkStart w:name="z12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62734,7 тысяч тенге;</w:t>
      </w:r>
    </w:p>
    <w:bookmarkEnd w:id="102"/>
    <w:bookmarkStart w:name="z12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99427,1 тысяч тенге;</w:t>
      </w:r>
    </w:p>
    <w:bookmarkEnd w:id="103"/>
    <w:bookmarkStart w:name="z12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04"/>
    <w:bookmarkStart w:name="z12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5"/>
    <w:bookmarkStart w:name="z12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06"/>
    <w:bookmarkStart w:name="z12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07"/>
    <w:bookmarkStart w:name="z12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08"/>
    <w:bookmarkStart w:name="z12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109"/>
    <w:bookmarkStart w:name="z12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-2154,4 тысяч тенге;</w:t>
      </w:r>
    </w:p>
    <w:bookmarkEnd w:id="110"/>
    <w:bookmarkStart w:name="z12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2154,4 тысяч тенге;</w:t>
      </w:r>
    </w:p>
    <w:bookmarkEnd w:id="111"/>
    <w:bookmarkStart w:name="z13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12"/>
    <w:bookmarkStart w:name="z13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13"/>
    <w:bookmarkStart w:name="z13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2154,4 тысяч тенге.</w:t>
      </w:r>
    </w:p>
    <w:bookmarkEnd w:id="1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Предусмотреть в бюджете Таврического сельского округа на 2025 год целевые текущие трансферты из вышестоящих бюджетов в сумме 40838,7 тысяч тенге.";</w:t>
      </w:r>
    </w:p>
    <w:bookmarkEnd w:id="1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"22. Утвердить бюджет Таргынского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16"/>
    <w:bookmarkStart w:name="z13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86497,1 тысяч тенге, в том числе:</w:t>
      </w:r>
    </w:p>
    <w:bookmarkEnd w:id="117"/>
    <w:bookmarkStart w:name="z13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18270,0 тысяч тенге;</w:t>
      </w:r>
    </w:p>
    <w:bookmarkEnd w:id="118"/>
    <w:bookmarkStart w:name="z13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119"/>
    <w:bookmarkStart w:name="z14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120"/>
    <w:bookmarkStart w:name="z14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68166,1 тысяч тенге;</w:t>
      </w:r>
    </w:p>
    <w:bookmarkEnd w:id="121"/>
    <w:bookmarkStart w:name="z14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88387,3 тысяч тенге;</w:t>
      </w:r>
    </w:p>
    <w:bookmarkEnd w:id="122"/>
    <w:bookmarkStart w:name="z14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23"/>
    <w:bookmarkStart w:name="z14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24"/>
    <w:bookmarkStart w:name="z14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25"/>
    <w:bookmarkStart w:name="z14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6"/>
    <w:bookmarkStart w:name="z14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27"/>
    <w:bookmarkStart w:name="z14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128"/>
    <w:bookmarkStart w:name="z14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-1890,2 тысяч тенге;</w:t>
      </w:r>
    </w:p>
    <w:bookmarkEnd w:id="129"/>
    <w:bookmarkStart w:name="z15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1890,2 тысяч тенге;</w:t>
      </w:r>
    </w:p>
    <w:bookmarkEnd w:id="130"/>
    <w:bookmarkStart w:name="z15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31"/>
    <w:bookmarkStart w:name="z15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32"/>
    <w:bookmarkStart w:name="z15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1890,2 тысяч тенге.";</w:t>
      </w:r>
    </w:p>
    <w:bookmarkEnd w:id="1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Предусмотреть в бюджете Таргынского сельского округа на 2025 год целевые текущие трансферты из вышестоящих бюджетов в сумме 46681,1 тысяч тенге.";</w:t>
      </w:r>
    </w:p>
    <w:bookmarkEnd w:id="1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"25. Утвердить бюджет Толеген Тохтаровского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35"/>
    <w:bookmarkStart w:name="z15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152793,9 тысяч тенге, в том числе:</w:t>
      </w:r>
    </w:p>
    <w:bookmarkEnd w:id="136"/>
    <w:bookmarkStart w:name="z15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28358,0 тысяч тенге;</w:t>
      </w:r>
    </w:p>
    <w:bookmarkEnd w:id="137"/>
    <w:bookmarkStart w:name="z16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138"/>
    <w:bookmarkStart w:name="z16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139"/>
    <w:bookmarkStart w:name="z16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124435,9 тысяч тенге;</w:t>
      </w:r>
    </w:p>
    <w:bookmarkEnd w:id="140"/>
    <w:bookmarkStart w:name="z16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156793,9 тысяч тенге;</w:t>
      </w:r>
    </w:p>
    <w:bookmarkEnd w:id="141"/>
    <w:bookmarkStart w:name="z16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42"/>
    <w:bookmarkStart w:name="z16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43"/>
    <w:bookmarkStart w:name="z16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44"/>
    <w:bookmarkStart w:name="z16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45"/>
    <w:bookmarkStart w:name="z16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46"/>
    <w:bookmarkStart w:name="z16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147"/>
    <w:bookmarkStart w:name="z17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-4000,0 тысяч тенге;</w:t>
      </w:r>
    </w:p>
    <w:bookmarkEnd w:id="148"/>
    <w:bookmarkStart w:name="z17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4000,0 тысяч тенге;</w:t>
      </w:r>
    </w:p>
    <w:bookmarkEnd w:id="149"/>
    <w:bookmarkStart w:name="z17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50"/>
    <w:bookmarkStart w:name="z17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51"/>
    <w:bookmarkStart w:name="z17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4000,0 тысяч тенге.";</w:t>
      </w:r>
    </w:p>
    <w:bookmarkEnd w:id="1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"27. Предусмотреть в бюджете Толеген Тохтаровского сельского округа на 2025 год целевые текущие трансферты из вышестоящих бюджетов в сумме 110031,9 тысяч тенге.";</w:t>
      </w:r>
    </w:p>
    <w:bookmarkEnd w:id="1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"34. Утвердить бюджет поселка Огневка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54"/>
    <w:bookmarkStart w:name="z17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48742,0 тысяч тенге, в том числе:</w:t>
      </w:r>
    </w:p>
    <w:bookmarkEnd w:id="155"/>
    <w:bookmarkStart w:name="z18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2105,0 тысяч тенге;</w:t>
      </w:r>
    </w:p>
    <w:bookmarkEnd w:id="156"/>
    <w:bookmarkStart w:name="z18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157"/>
    <w:bookmarkStart w:name="z18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158"/>
    <w:bookmarkStart w:name="z18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46637,0 тысяч тенге;</w:t>
      </w:r>
    </w:p>
    <w:bookmarkEnd w:id="159"/>
    <w:bookmarkStart w:name="z18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50908,1 тысяч тенге;</w:t>
      </w:r>
    </w:p>
    <w:bookmarkEnd w:id="160"/>
    <w:bookmarkStart w:name="z18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61"/>
    <w:bookmarkStart w:name="z18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62"/>
    <w:bookmarkStart w:name="z18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63"/>
    <w:bookmarkStart w:name="z18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64"/>
    <w:bookmarkStart w:name="z18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65"/>
    <w:bookmarkStart w:name="z19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166"/>
    <w:bookmarkStart w:name="z19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-2166,1 тысяч тенге;</w:t>
      </w:r>
    </w:p>
    <w:bookmarkEnd w:id="167"/>
    <w:bookmarkStart w:name="z19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2166,1 тысяч тенге;</w:t>
      </w:r>
    </w:p>
    <w:bookmarkEnd w:id="168"/>
    <w:bookmarkStart w:name="z19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69"/>
    <w:bookmarkStart w:name="z19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70"/>
    <w:bookmarkStart w:name="z19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2166,1 тысяч тенге.";</w:t>
      </w:r>
    </w:p>
    <w:bookmarkEnd w:id="1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"36. Предусмотреть в бюджете поселка Огневка на 2025 год целевые текущие трансферты из вышестоящих бюджетов в сумме 16795,0 тысяч тенге.";</w:t>
      </w:r>
    </w:p>
    <w:bookmarkEnd w:id="1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"37. Утвердить бюджет Багратионовского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73"/>
    <w:bookmarkStart w:name="z20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55652,1 тысяч тенге, в том числе:</w:t>
      </w:r>
    </w:p>
    <w:bookmarkEnd w:id="174"/>
    <w:bookmarkStart w:name="z20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26225,0 тысяч тенге;</w:t>
      </w:r>
    </w:p>
    <w:bookmarkEnd w:id="175"/>
    <w:bookmarkStart w:name="z20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176"/>
    <w:bookmarkStart w:name="z20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177"/>
    <w:bookmarkStart w:name="z20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29427,1 тысяч тенге;</w:t>
      </w:r>
    </w:p>
    <w:bookmarkEnd w:id="178"/>
    <w:bookmarkStart w:name="z20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55780,3 тысяч тенге;</w:t>
      </w:r>
    </w:p>
    <w:bookmarkEnd w:id="179"/>
    <w:bookmarkStart w:name="z20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80"/>
    <w:bookmarkStart w:name="z20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81"/>
    <w:bookmarkStart w:name="z20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82"/>
    <w:bookmarkStart w:name="z20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83"/>
    <w:bookmarkStart w:name="z21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84"/>
    <w:bookmarkStart w:name="z21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185"/>
    <w:bookmarkStart w:name="z21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-128,2 тысяч тенге;</w:t>
      </w:r>
    </w:p>
    <w:bookmarkEnd w:id="186"/>
    <w:bookmarkStart w:name="z21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128,2 тысяч тенге;</w:t>
      </w:r>
    </w:p>
    <w:bookmarkEnd w:id="187"/>
    <w:bookmarkStart w:name="z21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88"/>
    <w:bookmarkStart w:name="z21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9"/>
    <w:bookmarkStart w:name="z21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128,2 тысяч тенге.";</w:t>
      </w:r>
    </w:p>
    <w:bookmarkEnd w:id="1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"39. Предусмотреть в бюджете Багратионовского сельского округа на 2025 год целевые текущие трансферты из вышестоящих бюджетов в сумме 18960,1 тысяч тенге.";</w:t>
      </w:r>
    </w:p>
    <w:bookmarkEnd w:id="1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Утвердить бюджет Усть-Каменогорского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92"/>
    <w:bookmarkStart w:name="z22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126712,5 тысяч тенге, в том числе:</w:t>
      </w:r>
    </w:p>
    <w:bookmarkEnd w:id="193"/>
    <w:bookmarkStart w:name="z22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10470,0 тысяч тенге;</w:t>
      </w:r>
    </w:p>
    <w:bookmarkEnd w:id="194"/>
    <w:bookmarkStart w:name="z22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195"/>
    <w:bookmarkStart w:name="z22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196"/>
    <w:bookmarkStart w:name="z22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116242,5 тысяч тенге;</w:t>
      </w:r>
    </w:p>
    <w:bookmarkEnd w:id="197"/>
    <w:bookmarkStart w:name="z22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128381,4 тысяч тенге;</w:t>
      </w:r>
    </w:p>
    <w:bookmarkEnd w:id="198"/>
    <w:bookmarkStart w:name="z22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99"/>
    <w:bookmarkStart w:name="z22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200"/>
    <w:bookmarkStart w:name="z22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201"/>
    <w:bookmarkStart w:name="z23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202"/>
    <w:bookmarkStart w:name="z23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203"/>
    <w:bookmarkStart w:name="z23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204"/>
    <w:bookmarkStart w:name="z23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-1668,9 тысяч тенге;</w:t>
      </w:r>
    </w:p>
    <w:bookmarkEnd w:id="205"/>
    <w:bookmarkStart w:name="z23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1668,9 тысяч тенге;</w:t>
      </w:r>
    </w:p>
    <w:bookmarkEnd w:id="206"/>
    <w:bookmarkStart w:name="z23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207"/>
    <w:bookmarkStart w:name="z23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208"/>
    <w:bookmarkStart w:name="z23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1668,9 тысяч тенге.";</w:t>
      </w:r>
    </w:p>
    <w:bookmarkEnd w:id="2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9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"45. Предусмотреть в бюджете Усть-Каменогорского сельского округа на 2025 год целевые текущие трансферты из вышестоящих бюджетов в сумме 92631,5 тысяч тенге.";</w:t>
      </w:r>
    </w:p>
    <w:bookmarkEnd w:id="2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1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"46. Утвердить бюджет Алмасайского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11"/>
    <w:bookmarkStart w:name="z242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73998,4 тысяч тенге, в том числе:</w:t>
      </w:r>
    </w:p>
    <w:bookmarkEnd w:id="212"/>
    <w:bookmarkStart w:name="z243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8829,0 тысяч тенге;</w:t>
      </w:r>
    </w:p>
    <w:bookmarkEnd w:id="213"/>
    <w:bookmarkStart w:name="z244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214"/>
    <w:bookmarkStart w:name="z245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215"/>
    <w:bookmarkStart w:name="z246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65169,4 тысяч тенге;</w:t>
      </w:r>
    </w:p>
    <w:bookmarkEnd w:id="216"/>
    <w:bookmarkStart w:name="z247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73998,4 тысяч тенге;</w:t>
      </w:r>
    </w:p>
    <w:bookmarkEnd w:id="217"/>
    <w:bookmarkStart w:name="z248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218"/>
    <w:bookmarkStart w:name="z249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219"/>
    <w:bookmarkStart w:name="z250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220"/>
    <w:bookmarkStart w:name="z251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221"/>
    <w:bookmarkStart w:name="z252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222"/>
    <w:bookmarkStart w:name="z253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223"/>
    <w:bookmarkStart w:name="z254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224"/>
    <w:bookmarkStart w:name="z255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тенге;</w:t>
      </w:r>
    </w:p>
    <w:bookmarkEnd w:id="225"/>
    <w:bookmarkStart w:name="z256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226"/>
    <w:bookmarkStart w:name="z257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227"/>
    <w:bookmarkStart w:name="z258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тенге.";</w:t>
      </w:r>
    </w:p>
    <w:bookmarkEnd w:id="2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0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"48. Предусмотреть в бюджете Алмасайского сельского округа на 2025 год целевые текущие трансферты из вышестоящих бюджетов в сумме 45267,4 тысяч тенге.";</w:t>
      </w:r>
    </w:p>
    <w:bookmarkEnd w:id="2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262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Уланского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мая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194</w:t>
            </w:r>
          </w:p>
        </w:tc>
      </w:tr>
    </w:tbl>
    <w:bookmarkStart w:name="z266" w:id="2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Аблакетского сельского округа Уланского района на 2025 год</w:t>
      </w:r>
    </w:p>
    <w:bookmarkEnd w:id="2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69709,9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45633,9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45633,9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45633,9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84088,1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36132,6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-14378,2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14378,2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мая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194</w:t>
            </w:r>
          </w:p>
        </w:tc>
      </w:tr>
    </w:tbl>
    <w:bookmarkStart w:name="z269" w:id="2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Айыртауского сельского округа Уланского района на 2025 год</w:t>
      </w:r>
    </w:p>
    <w:bookmarkEnd w:id="2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54468,1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мая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10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194</w:t>
            </w:r>
          </w:p>
        </w:tc>
      </w:tr>
    </w:tbl>
    <w:bookmarkStart w:name="z272" w:id="2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Бозанбайского сельского округа Уланского района на 2025 год</w:t>
      </w:r>
    </w:p>
    <w:bookmarkEnd w:id="2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128589,7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109501,7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109501,7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109501,7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84799,7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130220,5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63216,4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63216,4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63216,4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мая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194</w:t>
            </w:r>
          </w:p>
        </w:tc>
      </w:tr>
    </w:tbl>
    <w:bookmarkStart w:name="z275" w:id="2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Касыма Кайсенова Уланского района на 2025 год</w:t>
      </w:r>
    </w:p>
    <w:bookmarkEnd w:id="2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88835,7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40454,7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147198,3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147198,3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147198,3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132096,3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242743,2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82671,2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82671,2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82671,2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6706,2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мая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194</w:t>
            </w:r>
          </w:p>
        </w:tc>
      </w:tr>
    </w:tbl>
    <w:bookmarkStart w:name="z278" w:id="2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Саратовского сельского округа Уланского района на 2025 год</w:t>
      </w:r>
    </w:p>
    <w:bookmarkEnd w:id="2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141728,8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126742,8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126742,8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126742,8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105825,8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мая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19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194</w:t>
            </w:r>
          </w:p>
        </w:tc>
      </w:tr>
    </w:tbl>
    <w:bookmarkStart w:name="z281" w:id="2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Таврического сельского округа Уланского района на 2025 год</w:t>
      </w:r>
    </w:p>
    <w:bookmarkEnd w:id="2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97272,7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62734,7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62734,7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62734,7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мая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22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194</w:t>
            </w:r>
          </w:p>
        </w:tc>
      </w:tr>
    </w:tbl>
    <w:bookmarkStart w:name="z284" w:id="2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Таргынского сельского округа Уланского района на 2025 год</w:t>
      </w:r>
    </w:p>
    <w:bookmarkEnd w:id="2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86497,1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68166,1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68166,1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68166,1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46681,1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88387,3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8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мая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25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194</w:t>
            </w:r>
          </w:p>
        </w:tc>
      </w:tr>
    </w:tbl>
    <w:bookmarkStart w:name="z287" w:id="2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Толеген Тохтаровского сельского округа Уланского района на 2025 год</w:t>
      </w:r>
    </w:p>
    <w:bookmarkEnd w:id="2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152793,9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124435,9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124435,9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124435,9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110031,9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9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мая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34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194</w:t>
            </w:r>
          </w:p>
        </w:tc>
      </w:tr>
    </w:tbl>
    <w:bookmarkStart w:name="z290" w:id="2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Огневка Уланского района на 2025 год</w:t>
      </w:r>
    </w:p>
    <w:bookmarkEnd w:id="2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10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мая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37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194</w:t>
            </w:r>
          </w:p>
        </w:tc>
      </w:tr>
    </w:tbl>
    <w:bookmarkStart w:name="z293" w:id="2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Багратионовского сельского округа Уланского района на 2025 год</w:t>
      </w:r>
    </w:p>
    <w:bookmarkEnd w:id="2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55780,3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мая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43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194</w:t>
            </w:r>
          </w:p>
        </w:tc>
      </w:tr>
    </w:tbl>
    <w:bookmarkStart w:name="z296" w:id="2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Усть-Каменогорского сельского округа Уланского района на 2025 год</w:t>
      </w:r>
    </w:p>
    <w:bookmarkEnd w:id="2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126712,5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92631,5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мая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46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194</w:t>
            </w:r>
          </w:p>
        </w:tc>
      </w:tr>
    </w:tbl>
    <w:bookmarkStart w:name="z299" w:id="2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Алмасайского сельского округа Уланского района на 2025 год</w:t>
      </w:r>
    </w:p>
    <w:bookmarkEnd w:id="2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73998,4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65169,4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65169,4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65169,4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45267,4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