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ce87a" w14:textId="c7ce8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для населения на сбор, транспортировку, сортировку и захоронение твердых бытовых отходов по Уланскому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18 марта 2025 года № 210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365 Экологического Кодекса Республики Казахстан, Уланский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для населения на сбор, транспортировку, сортировку и захоронение твердых бытовых отходов по Уланскому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Предеседатель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"18" марта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транспортировку, сортировку и захоронение твердых бытовых отходов по Уланскому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- Уланского районного маслихата Восточно-Казахстанской области от 27.06.2025 </w:t>
      </w:r>
      <w:r>
        <w:rPr>
          <w:rFonts w:ascii="Times New Roman"/>
          <w:b w:val="false"/>
          <w:i w:val="false"/>
          <w:color w:val="ff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( без налога на добавленную стоимость 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услуг, тенге (с НДС)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житель/в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788,81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житель/в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тариф на единицу (обьем) для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1м3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3955,37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