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898b9" w14:textId="2289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30 декабря 2024 года № 194 "О бюджете сельских округов и поселков Уланского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7 марта 2025 года №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Уланский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30 декабря 2024 года № 194 "О бюджете поселков и сельских округов Уланского района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Аблакетского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87662,9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24076,0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63586,9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102041,1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-14378,2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14378,2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14378,2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Аблакетского сельского округа на 2025 год целевые текущие трансферты из вышестоящих бюджетов в сумме 47117,9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Айыртауского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62172,1 тысяч тенге, в том числе: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15839,0 тысяч тенге;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46333,1 тысяч тенге;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64391,0 тысяч тенге;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-2218,9 тысяч тенге;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2218,9 тысяч тенге;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2218,9 тысяч тенге.";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в бюджете Айыртауского сельского округа на 2025 год целевые текущие трансферты из вышестоящих бюджетов в сумме 27190,1 тысяч тенге.";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поселка Асубулак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33977,2 тысяч тенге, в том числе: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13278,0 тысяч тенге;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20699,2 тысяч тенге;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33977,2 тысяч тенге;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бюджете поселка Асубулак на 2025 год целевые текущие трансферты из вышестоящих бюджетов в сумме 4901,2 тысяч тенге.";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Бозанбайского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116345,7 тысяч тенге, в том числе: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18974,0 тысяч тенге;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114,0 тысяч тенге;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97257,7 тысяч тенге;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117976,5 тысяч тенге;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-1630,8 тысяч тенге;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1630,8 тысяч тенге;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1630,8 тысяч тенге.";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Предусмотреть в бюджете Бозанбайского сельского округа на 2025 год целевые текущие трансферты из вышестоящих бюджетов в сумме 72555,7 тысяч тенге.";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поселка Касыма Кайсенова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194422,3 тысяч тенге, в том числе: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82883,0 тысяч тенге;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3,0 тысяч тенге;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111536,3 тысяч тенге;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197589,6 тысяч тенге;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-3167,3 тысяч тенге;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3167,3 тысяч тенге;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3167,3 тысяч тенге.";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Предусмотреть в бюджете поселка Касыма Кайсенова на 2025 год целевые текущие трансферты из вышестоящих бюджетов в сумме 96434,3 тысяч тенге.";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Саратовского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90137,8 тысяч тенге, в том числе: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14986,0 тысяч тенге;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75151,8 тысяч тенге;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90573,4 тысяч тенге;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-435,6 тысяч тенге;</w:t>
      </w:r>
    </w:p>
    <w:bookmarkEnd w:id="103"/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435,6 тысяч тенге;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06"/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435,6 тысяч тенге.";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Предусмотреть в бюджете Саратовского сельского округа на 2025 год целевые текущие трансферты из вышестоящих бюджетов в сумме 54234,8 тысяч тенге.";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Таврического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3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100602,7 тысяч тенге, в том числе:</w:t>
      </w:r>
    </w:p>
    <w:bookmarkEnd w:id="109"/>
    <w:bookmarkStart w:name="z13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34538,0 тысяч тенге;</w:t>
      </w:r>
    </w:p>
    <w:bookmarkEnd w:id="110"/>
    <w:bookmarkStart w:name="z13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11"/>
    <w:bookmarkStart w:name="z14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12"/>
    <w:bookmarkStart w:name="z1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66064,7 тысяч тенге;</w:t>
      </w:r>
    </w:p>
    <w:bookmarkEnd w:id="113"/>
    <w:bookmarkStart w:name="z14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102757,1 тысяч тенге;</w:t>
      </w:r>
    </w:p>
    <w:bookmarkEnd w:id="114"/>
    <w:bookmarkStart w:name="z14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15"/>
    <w:bookmarkStart w:name="z14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6"/>
    <w:bookmarkStart w:name="z14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7"/>
    <w:bookmarkStart w:name="z14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8"/>
    <w:bookmarkStart w:name="z14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19"/>
    <w:bookmarkStart w:name="z14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20"/>
    <w:bookmarkStart w:name="z14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-2154,4 тысяч тенге;</w:t>
      </w:r>
    </w:p>
    <w:bookmarkEnd w:id="121"/>
    <w:bookmarkStart w:name="z15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2154,4 тысяч тенге;</w:t>
      </w:r>
    </w:p>
    <w:bookmarkEnd w:id="122"/>
    <w:bookmarkStart w:name="z15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23"/>
    <w:bookmarkStart w:name="z15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24"/>
    <w:bookmarkStart w:name="z1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2154,4 тысяч тенге.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Предусмотреть в бюджете Таврического сельского округа на 2025 год целевые текущие трансферты из вышестоящих бюджетов в сумме 44168,7 тысяч тенге.";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Таргынского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5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92836,1 тысяч тенге, в том числе:</w:t>
      </w:r>
    </w:p>
    <w:bookmarkEnd w:id="127"/>
    <w:bookmarkStart w:name="z15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18270,0 тысяч тенге;</w:t>
      </w:r>
    </w:p>
    <w:bookmarkEnd w:id="128"/>
    <w:bookmarkStart w:name="z16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29"/>
    <w:bookmarkStart w:name="z16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30"/>
    <w:bookmarkStart w:name="z16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74505,1 тысяч тенге;</w:t>
      </w:r>
    </w:p>
    <w:bookmarkEnd w:id="131"/>
    <w:bookmarkStart w:name="z16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94726,3 тысяч тенге;</w:t>
      </w:r>
    </w:p>
    <w:bookmarkEnd w:id="132"/>
    <w:bookmarkStart w:name="z16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33"/>
    <w:bookmarkStart w:name="z16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34"/>
    <w:bookmarkStart w:name="z16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35"/>
    <w:bookmarkStart w:name="z16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6"/>
    <w:bookmarkStart w:name="z16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7"/>
    <w:bookmarkStart w:name="z16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38"/>
    <w:bookmarkStart w:name="z17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-1890,2 тысяч тенге;</w:t>
      </w:r>
    </w:p>
    <w:bookmarkEnd w:id="139"/>
    <w:bookmarkStart w:name="z17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1890,2 тысяч тенге;</w:t>
      </w:r>
    </w:p>
    <w:bookmarkEnd w:id="140"/>
    <w:bookmarkStart w:name="z17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41"/>
    <w:bookmarkStart w:name="z17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42"/>
    <w:bookmarkStart w:name="z17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1890,2 тысяч тенге.";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Предусмотреть в бюджете Таргынского сельского округа на 2025 год целевые текущие трансферты из вышестоящих бюджетов в сумме 53020,1 тысяч тенге.";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Толеген Тохтаровского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7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114012,5 тысяч тенге, в том числе:</w:t>
      </w:r>
    </w:p>
    <w:bookmarkEnd w:id="145"/>
    <w:bookmarkStart w:name="z18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28358,0 тысяч тенге;</w:t>
      </w:r>
    </w:p>
    <w:bookmarkEnd w:id="146"/>
    <w:bookmarkStart w:name="z18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47"/>
    <w:bookmarkStart w:name="z18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48"/>
    <w:bookmarkStart w:name="z18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85654,5 тысяч тенге;</w:t>
      </w:r>
    </w:p>
    <w:bookmarkEnd w:id="149"/>
    <w:bookmarkStart w:name="z18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114012,5 тысяч тенге;</w:t>
      </w:r>
    </w:p>
    <w:bookmarkEnd w:id="150"/>
    <w:bookmarkStart w:name="z18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51"/>
    <w:bookmarkStart w:name="z18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52"/>
    <w:bookmarkStart w:name="z18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53"/>
    <w:bookmarkStart w:name="z18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54"/>
    <w:bookmarkStart w:name="z18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55"/>
    <w:bookmarkStart w:name="z19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6"/>
    <w:bookmarkStart w:name="z19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7"/>
    <w:bookmarkStart w:name="z19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58"/>
    <w:bookmarkStart w:name="z19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9"/>
    <w:bookmarkStart w:name="z19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0"/>
    <w:bookmarkStart w:name="z19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Предусмотреть в бюджете Толеген Тохтаровского сельского округа на 2025 год целевые текущие трансферты из вышестоящих бюджетов в сумме 71250,5 тысяч тенге.";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Утвердить бюджет Егинсуского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20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45064,6 тысяч тенге, в том числе:</w:t>
      </w:r>
    </w:p>
    <w:bookmarkEnd w:id="163"/>
    <w:bookmarkStart w:name="z20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11646,0 тысяч тенге;</w:t>
      </w:r>
    </w:p>
    <w:bookmarkEnd w:id="164"/>
    <w:bookmarkStart w:name="z20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65"/>
    <w:bookmarkStart w:name="z20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66"/>
    <w:bookmarkStart w:name="z20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33418,6 тысяч тенге;</w:t>
      </w:r>
    </w:p>
    <w:bookmarkEnd w:id="167"/>
    <w:bookmarkStart w:name="z20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46264,6 тысяч тенге;</w:t>
      </w:r>
    </w:p>
    <w:bookmarkEnd w:id="168"/>
    <w:bookmarkStart w:name="z20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69"/>
    <w:bookmarkStart w:name="z20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70"/>
    <w:bookmarkStart w:name="z20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71"/>
    <w:bookmarkStart w:name="z20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72"/>
    <w:bookmarkStart w:name="z21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73"/>
    <w:bookmarkStart w:name="z21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74"/>
    <w:bookmarkStart w:name="z21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-1200,0 тысяч тенге;</w:t>
      </w:r>
    </w:p>
    <w:bookmarkEnd w:id="175"/>
    <w:bookmarkStart w:name="z21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1200,0 тысяч тенге;</w:t>
      </w:r>
    </w:p>
    <w:bookmarkEnd w:id="176"/>
    <w:bookmarkStart w:name="z21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7"/>
    <w:bookmarkStart w:name="z21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78"/>
    <w:bookmarkStart w:name="z21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1200,0 тысяч тенге.";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Предусмотреть в бюджете Егинсуского сельского округа на 2025 год целевые текущие трансферты из вышестоящих бюджетов в сумме 12513,6 тысяч тенге.";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Утвердить бюджет Азовского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22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37406,5 тысяч тенге, в том числе:</w:t>
      </w:r>
    </w:p>
    <w:bookmarkEnd w:id="181"/>
    <w:bookmarkStart w:name="z22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3143,0 тысяч тенге;</w:t>
      </w:r>
    </w:p>
    <w:bookmarkEnd w:id="182"/>
    <w:bookmarkStart w:name="z22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83"/>
    <w:bookmarkStart w:name="z22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84"/>
    <w:bookmarkStart w:name="z22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34263,5 тысяч тенге;</w:t>
      </w:r>
    </w:p>
    <w:bookmarkEnd w:id="185"/>
    <w:bookmarkStart w:name="z22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37972,0 тысяч тенге;</w:t>
      </w:r>
    </w:p>
    <w:bookmarkEnd w:id="186"/>
    <w:bookmarkStart w:name="z22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87"/>
    <w:bookmarkStart w:name="z22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88"/>
    <w:bookmarkStart w:name="z22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89"/>
    <w:bookmarkStart w:name="z23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90"/>
    <w:bookmarkStart w:name="z23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91"/>
    <w:bookmarkStart w:name="z23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92"/>
    <w:bookmarkStart w:name="z23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-565,5 тысяч тенге;</w:t>
      </w:r>
    </w:p>
    <w:bookmarkEnd w:id="193"/>
    <w:bookmarkStart w:name="z23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565,5 тысяч тенге;</w:t>
      </w:r>
    </w:p>
    <w:bookmarkEnd w:id="194"/>
    <w:bookmarkStart w:name="z23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95"/>
    <w:bookmarkStart w:name="z23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6"/>
    <w:bookmarkStart w:name="z23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565,5 тысяч тенге.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Предусмотреть в бюджете Азовского сельского округа на 2025 год целевые текущие трансферты из вышестоящих бюджетов в сумме 14005,5 тысяч тенге.";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"34. Утвердить бюджет поселка Огневка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24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54890,0 тысяч тенге, в том числе:</w:t>
      </w:r>
    </w:p>
    <w:bookmarkEnd w:id="199"/>
    <w:bookmarkStart w:name="z24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2105,0 тысяч тенге;</w:t>
      </w:r>
    </w:p>
    <w:bookmarkEnd w:id="200"/>
    <w:bookmarkStart w:name="z24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201"/>
    <w:bookmarkStart w:name="z24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02"/>
    <w:bookmarkStart w:name="z24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52785,0 тысяч тенге;</w:t>
      </w:r>
    </w:p>
    <w:bookmarkEnd w:id="203"/>
    <w:bookmarkStart w:name="z24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57056,1 тысяч тенге;</w:t>
      </w:r>
    </w:p>
    <w:bookmarkEnd w:id="204"/>
    <w:bookmarkStart w:name="z24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05"/>
    <w:bookmarkStart w:name="z24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06"/>
    <w:bookmarkStart w:name="z25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07"/>
    <w:bookmarkStart w:name="z25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08"/>
    <w:bookmarkStart w:name="z25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209"/>
    <w:bookmarkStart w:name="z25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210"/>
    <w:bookmarkStart w:name="z25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-2166,1 тысяч тенге;</w:t>
      </w:r>
    </w:p>
    <w:bookmarkEnd w:id="211"/>
    <w:bookmarkStart w:name="z25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2166,1 тысяч тенге;</w:t>
      </w:r>
    </w:p>
    <w:bookmarkEnd w:id="212"/>
    <w:bookmarkStart w:name="z25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213"/>
    <w:bookmarkStart w:name="z25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14"/>
    <w:bookmarkStart w:name="z25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2166,1 тысяч тенге.";</w:t>
      </w:r>
    </w:p>
    <w:bookmarkEnd w:id="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Предусмотреть в бюджете поселка Огневка на 2025 год целевые текущие трансферты из вышестоящих бюджетов в сумме 22943,0 тысяч тенге.";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Утвердить бюджет Багратионовского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26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56535,9 тысяч тенге, в том числе:</w:t>
      </w:r>
    </w:p>
    <w:bookmarkEnd w:id="217"/>
    <w:bookmarkStart w:name="z26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26225,0 тысяч тенге;</w:t>
      </w:r>
    </w:p>
    <w:bookmarkEnd w:id="218"/>
    <w:bookmarkStart w:name="z26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219"/>
    <w:bookmarkStart w:name="z26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20"/>
    <w:bookmarkStart w:name="z26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30310,9 тысяч тенге;</w:t>
      </w:r>
    </w:p>
    <w:bookmarkEnd w:id="221"/>
    <w:bookmarkStart w:name="z26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56664,1 тысяч тенге;</w:t>
      </w:r>
    </w:p>
    <w:bookmarkEnd w:id="222"/>
    <w:bookmarkStart w:name="z26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23"/>
    <w:bookmarkStart w:name="z27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24"/>
    <w:bookmarkStart w:name="z27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25"/>
    <w:bookmarkStart w:name="z27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26"/>
    <w:bookmarkStart w:name="z27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227"/>
    <w:bookmarkStart w:name="z27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228"/>
    <w:bookmarkStart w:name="z27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-128,2 тысяч тенге;</w:t>
      </w:r>
    </w:p>
    <w:bookmarkEnd w:id="229"/>
    <w:bookmarkStart w:name="z27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128,2 тысяч тенге;</w:t>
      </w:r>
    </w:p>
    <w:bookmarkEnd w:id="230"/>
    <w:bookmarkStart w:name="z27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231"/>
    <w:bookmarkStart w:name="z27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32"/>
    <w:bookmarkStart w:name="z27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128,2 тысяч тенге.";</w:t>
      </w:r>
    </w:p>
    <w:bookmarkEnd w:id="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Предусмотреть в бюджете Багратионовского сельского округа на 2025 год целевые текущие трансферты из вышестоящих бюджетов в сумме 19843,9 тысяч тенге.";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"40. Утвердить бюджет Каменского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28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27831,0 тысяч тенге, в том числе:</w:t>
      </w:r>
    </w:p>
    <w:bookmarkEnd w:id="235"/>
    <w:bookmarkStart w:name="z28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18040,0 тысяч тенге;</w:t>
      </w:r>
    </w:p>
    <w:bookmarkEnd w:id="236"/>
    <w:bookmarkStart w:name="z28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237"/>
    <w:bookmarkStart w:name="z28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38"/>
    <w:bookmarkStart w:name="z28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9791,0 тысяч тенге;</w:t>
      </w:r>
    </w:p>
    <w:bookmarkEnd w:id="239"/>
    <w:bookmarkStart w:name="z28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31690,0 тысяч тенге;</w:t>
      </w:r>
    </w:p>
    <w:bookmarkEnd w:id="240"/>
    <w:bookmarkStart w:name="z29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41"/>
    <w:bookmarkStart w:name="z29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42"/>
    <w:bookmarkStart w:name="z29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43"/>
    <w:bookmarkStart w:name="z29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44"/>
    <w:bookmarkStart w:name="z29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245"/>
    <w:bookmarkStart w:name="z29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246"/>
    <w:bookmarkStart w:name="z29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-3859,0 тысяч тенге;</w:t>
      </w:r>
    </w:p>
    <w:bookmarkEnd w:id="247"/>
    <w:bookmarkStart w:name="z29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3859,0 тысяч тенге;</w:t>
      </w:r>
    </w:p>
    <w:bookmarkEnd w:id="248"/>
    <w:bookmarkStart w:name="z29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249"/>
    <w:bookmarkStart w:name="z29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50"/>
    <w:bookmarkStart w:name="z30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3859,0 тысяч тенге.";</w:t>
      </w:r>
    </w:p>
    <w:bookmarkEnd w:id="2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Предусмотреть в бюджете Каменского сельского округа на 2025 год целевые текущие трансферты из вышестоящих бюджетов в сумме 4709,0 тысяч тенге.";</w:t>
      </w:r>
    </w:p>
    <w:bookmarkEnd w:id="2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Утвердить бюджет Усть-Каменогорского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30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129822,5 тысяч тенге, в том числе:</w:t>
      </w:r>
    </w:p>
    <w:bookmarkEnd w:id="253"/>
    <w:bookmarkStart w:name="z30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10470,0 тысяч тенге;</w:t>
      </w:r>
    </w:p>
    <w:bookmarkEnd w:id="254"/>
    <w:bookmarkStart w:name="z30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255"/>
    <w:bookmarkStart w:name="z30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56"/>
    <w:bookmarkStart w:name="z30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119352,5 тысяч тенге;</w:t>
      </w:r>
    </w:p>
    <w:bookmarkEnd w:id="257"/>
    <w:bookmarkStart w:name="z31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131491,4 тысяч тенге;</w:t>
      </w:r>
    </w:p>
    <w:bookmarkEnd w:id="258"/>
    <w:bookmarkStart w:name="z31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59"/>
    <w:bookmarkStart w:name="z31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60"/>
    <w:bookmarkStart w:name="z31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61"/>
    <w:bookmarkStart w:name="z31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62"/>
    <w:bookmarkStart w:name="z31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263"/>
    <w:bookmarkStart w:name="z31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264"/>
    <w:bookmarkStart w:name="z31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-1668,9 тысяч тенге;</w:t>
      </w:r>
    </w:p>
    <w:bookmarkEnd w:id="265"/>
    <w:bookmarkStart w:name="z31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1668,9 тысяч тенге;</w:t>
      </w:r>
    </w:p>
    <w:bookmarkEnd w:id="266"/>
    <w:bookmarkStart w:name="z31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267"/>
    <w:bookmarkStart w:name="z32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68"/>
    <w:bookmarkStart w:name="z32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1668,9 тысяч тенге.";</w:t>
      </w:r>
    </w:p>
    <w:bookmarkEnd w:id="2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Предусмотреть в бюджете Усть-Каменогорского сельского округа на 2025 год целевые текущие трансферты из вышестоящих бюджетов в сумме 95741,5 тысяч тенге.";</w:t>
      </w:r>
    </w:p>
    <w:bookmarkEnd w:id="2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"46. Утвердить бюджет Алмасайского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32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88836,4 тысяч тенге, в том числе:</w:t>
      </w:r>
    </w:p>
    <w:bookmarkEnd w:id="271"/>
    <w:bookmarkStart w:name="z32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8829,0 тысяч тенге;</w:t>
      </w:r>
    </w:p>
    <w:bookmarkEnd w:id="272"/>
    <w:bookmarkStart w:name="z32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273"/>
    <w:bookmarkStart w:name="z32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74"/>
    <w:bookmarkStart w:name="z33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80007,4 тысяч тенге;</w:t>
      </w:r>
    </w:p>
    <w:bookmarkEnd w:id="275"/>
    <w:bookmarkStart w:name="z33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88836,4 тысяч тенге;</w:t>
      </w:r>
    </w:p>
    <w:bookmarkEnd w:id="276"/>
    <w:bookmarkStart w:name="z33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77"/>
    <w:bookmarkStart w:name="z33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78"/>
    <w:bookmarkStart w:name="z33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79"/>
    <w:bookmarkStart w:name="z33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80"/>
    <w:bookmarkStart w:name="z33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281"/>
    <w:bookmarkStart w:name="z33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282"/>
    <w:bookmarkStart w:name="z33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283"/>
    <w:bookmarkStart w:name="z33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284"/>
    <w:bookmarkStart w:name="z34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285"/>
    <w:bookmarkStart w:name="z34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86"/>
    <w:bookmarkStart w:name="z34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Предусмотреть в бюджете Алмасайского сельского округа на 2025 год целевые текущие трансферты из вышестоящих бюджетов в сумме 60105,4 тысяч тенге.";</w:t>
      </w:r>
    </w:p>
    <w:bookmarkEnd w:id="2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4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350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Аблакетского сельского округа Уланского района на 2025 год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353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сельского округа Уланского района на 2025 год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356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Асубулак Уланского района на 2025 год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359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Бозанбайского сельского округа Уланского района на 2025 год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362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Касыма Кайсенова Уланского района на 2025 год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365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Саратовского сельского округа Уланского района на 2025 год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368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Таврического сельского округа Уланского района на 2025 год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371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Таргынского сельского округа Уланского района на 2025 год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374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Толеген Тохтаровского сельского округа Уланского района на 2025 год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377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Уланского района на 2025 год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380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Азовского сельского округа Уланского района на 2025 год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383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Огневка Уланского района на 2025 год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386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Багратионовского сельского округа Уланского района на 2025 год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389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Каменского сельского округа Уланского района на 2025 год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392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Усть-Каменогорского сельского округа Уланского района на 2025 год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395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Алмасайского сельского округа Уланского района на 2025 год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