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9cb8a4" w14:textId="a9cb8a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"О бюджете Жанаауыльского сельского округа Тарбагатайского района на 2026-2028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Тарбагатайского районного маслихата Восточно-Казахстанской области от 23 декабря 2025 года № 36/4-VIII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Настоящее решение вводится в действие с 01.01.2026.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91 Бюджетного кодекса Республики Казахстан, подпунктом 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 Тарбагатайский районный маслихат РЕШИЛ: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Жанаауыльского сельского округа Тарбагатайского района на 2026-2028 годы,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соответственно; в том числе на 2026 год в следующих объемах: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доходы – 80 677,0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9 760,0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–70 917,0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затраты – 81 094,6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чистое бюджетное кредитование – 0,0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-417,6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417,6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417,6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решения Тарбагатайского районного маслихата Восточно-Казахстанской области от 15.05.2026 </w:t>
      </w:r>
      <w:r>
        <w:rPr>
          <w:rFonts w:ascii="Times New Roman"/>
          <w:b w:val="false"/>
          <w:i w:val="false"/>
          <w:color w:val="000000"/>
          <w:sz w:val="28"/>
        </w:rPr>
        <w:t>№ 39/4-VIII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Учесть, что в бюджете Жанаауыльского сельского округа Тарбагатайского района на 2026 год установлен объем субвенции, передаваемый из районного бюджета в сумме – 46 855,0 тысяч тенге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Учесть, что в бюджете Жанаауыльского сельского округа Тарбагатайского района на 2026 год предусмотрены целевые текущие трансферты из районного бюджета в сумме 24 062,0 тысяч тенге.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в редакции решения Тарбагатайского районного маслихата Восточно-Казахстанской области от 15.05.2026 </w:t>
      </w:r>
      <w:r>
        <w:rPr>
          <w:rFonts w:ascii="Times New Roman"/>
          <w:b w:val="false"/>
          <w:i w:val="false"/>
          <w:color w:val="000000"/>
          <w:sz w:val="28"/>
        </w:rPr>
        <w:t>№ 39/4-VIII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3-1. Используемые остатки бюджетных средств 417,6 тысяч тенге распределить согласно приложению 4 к настоящему решению.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Решение дополнено пунктом 3-1 в соответствии с решением Тарбагатайского районного маслихата Восточно-Казахстанской области от 15.05.2026 </w:t>
      </w:r>
      <w:r>
        <w:rPr>
          <w:rFonts w:ascii="Times New Roman"/>
          <w:b w:val="false"/>
          <w:i w:val="false"/>
          <w:color w:val="000000"/>
          <w:sz w:val="28"/>
        </w:rPr>
        <w:t>№ 39/4-VIII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 1 января 2026 года.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Тарбагатайского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Канагатов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Тарбагатайского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"23" декабря 2025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36/4-VIII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Жанаауыльского сельского округа на 2026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в редакции решения Тарбагатайского районного маслихата Восточно-Казахстанской области от 15.05.2026 </w:t>
      </w:r>
      <w:r>
        <w:rPr>
          <w:rFonts w:ascii="Times New Roman"/>
          <w:b w:val="false"/>
          <w:i w:val="false"/>
          <w:color w:val="ff0000"/>
          <w:sz w:val="28"/>
        </w:rPr>
        <w:t>№ 39/4-VIII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80 677,0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9 760,0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8 110,0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5 260,0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основного капитала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70 917,0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70 917,0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70 917,0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81 094,6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60 436,0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60 436,0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60 436,0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56 615,0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3 821,0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8 541,0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8 541,0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8 541,0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5 741,0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500,0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500,0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500,0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500,0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417,6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417,6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417,6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3,3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414,3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0,0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0,0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0,0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0,0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0,0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0,0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-417,6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417,6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0,0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0,0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417,6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417,6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417,6 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Тарбагатайского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"23" декабря 2025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36/4-VIII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Жанаауыльского сельского округа на 2027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72 239,0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10 345,0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8 596,0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5 575,0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61 894,0,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61 894,0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61 894,0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72 239,0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65 639,0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65 639,0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65 639,0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64 789,0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Тарбагатайского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"23" декабря 2025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36/4-VIII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Жанаауыльского сельского округа на 2028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71 867,0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10 965,0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9 112,0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60 902,0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60 902,0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60 902,0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71 867,0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65 167,0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65 167,0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65 167,0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65 167,0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Тарбагатайского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"23" декабря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№36/4-VIII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Использование свободных остатков бюджетных средств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Решение дополнено приложением 4 в соответствии с решением Тарбагатайского районного маслихата Восточно-Казахстанской области от 15.05.2026 </w:t>
      </w:r>
      <w:r>
        <w:rPr>
          <w:rFonts w:ascii="Times New Roman"/>
          <w:b w:val="false"/>
          <w:i w:val="false"/>
          <w:color w:val="ff0000"/>
          <w:sz w:val="28"/>
        </w:rPr>
        <w:t>№ 39/4-VIII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3,3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