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de35" w14:textId="39bd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Тугылского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2025 года № 36/3-VIII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182 169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–126 533,9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186 533,9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Тарбагатайского районного маслихата Восточно-Казахстанской области от 15.05.2026 </w:t>
      </w:r>
      <w:r>
        <w:rPr>
          <w:rFonts w:ascii="Times New Roman"/>
          <w:b w:val="false"/>
          <w:i w:val="false"/>
          <w:color w:val="00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Тугылского сельского округа Тарбагатайского района на 2026 год установлен объем субвенции, передаваемый из районного бюджета в сумме 35 884,0 тыс.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Тугылского сельского округа Тарбагатайского района на 2026 год предусмотрены целевые текущие трансферты из районного бюджета 126 533,9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в редакции решения Тарбагатайского районного маслихата Восточно-Казахстанской области от 15.05.2026 </w:t>
      </w:r>
      <w:r>
        <w:rPr>
          <w:rFonts w:ascii="Times New Roman"/>
          <w:b w:val="false"/>
          <w:i w:val="false"/>
          <w:color w:val="00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Используемые остатки бюджетных средств 4364,9 тысяч тенге распределить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3- 1 в соответствии с решением Тарбагатайского районного маслихата Восточно-Казахстанской области от 15.05.2026 </w:t>
      </w:r>
      <w:r>
        <w:rPr>
          <w:rFonts w:ascii="Times New Roman"/>
          <w:b w:val="false"/>
          <w:i w:val="false"/>
          <w:color w:val="00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Тарбагатайского районного маслихата Восточно-Казахстанской области от 15.05.2026 </w:t>
      </w:r>
      <w:r>
        <w:rPr>
          <w:rFonts w:ascii="Times New Roman"/>
          <w:b w:val="false"/>
          <w:i w:val="false"/>
          <w:color w:val="ff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Решение дополнено приложением 4 в соответствии с решением Тарбагатайского районного маслихата Восточно-Казахстанской области от 15.05.2026 </w:t>
      </w:r>
      <w:r>
        <w:rPr>
          <w:rFonts w:ascii="Times New Roman"/>
          <w:b w:val="false"/>
          <w:i w:val="false"/>
          <w:color w:val="ff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