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60a1" w14:textId="7466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Тарбагатайского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362 822,0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412 076,4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49 254,4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Акжарского сельского округа Тарбагатайского района на 2026 год предусмотрены целевые текущие трансферты из районного бюджета в сумме 242 320,0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Используемые остатки бюджетных средств 49 254,4 тысяч тенге распределить согласно приложению 4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362 822,0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412 076,4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26 972,0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