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bbf2" w14:textId="62db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Восточно-Казахстанской области от 27 декабря 2024 года № 25/3-VIII "О бюджете Тугылского сельского округа Тарбагатайского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25 ноября 2025 года № 34/3-VIII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Тугылского сельского округа Тарбагатайского района на 2025-2027 годы" от 27 декабря 2024 года № 25/3 –VIII (зарегистрировано в Реестре государственной регистрации нормативных правовых актов под № 205734)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Тугылского сельского округа Тарбагатайского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291 976,4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49 950,0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–241 826,4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295 607,0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-3630,6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3 630,6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3630,6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Тугылского сельского округа Тарбагатайского района на 2025 год предусмотрены целевые текущие трансферты из районного бюджета –149 575,4 тысячи тенге.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Тугылского сельского округа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291 976,4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241 826,4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241 826,4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241 826,4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водой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