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7364" w14:textId="c6f7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Тарбагатайского районного маслихата Восточно – Казахстанской области от 28 апреля 2023 года № 2/3-VIII "Об утверждении методики оценки деятельности административных государственных служащих корпуса "Б" государственного учреждения "Аппарат Тарбагатайского районного маслихата ВКО"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25 ноября 2025 года № 33/4-VIII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 – Казахстанской области от 28 апреля 2023 года № 2/3-VIII "Об утверждении методики оценки деятельности административных государственных служащих корпуса "Б" государственного учреждения "Аппарат Тарбагатайского районного маслихата ВКО".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