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f80c" w14:textId="0f0f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27 декабря 2024 года № 25/8-VIII "О бюджете Куйганского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№25/8-VIII "О бюджете Куйганского сельского округа Тарбагатайского района на 2025 -2027 годы" (зарегистрировано в Реестре государственной регистрации нормативных правовых актов под № 205910)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94 567,0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86 317,0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97 060,4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- 2 493,4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2 493,4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Куйганского сельского округа Тарбагатайского района на 2025 год предусмотрены целевые текущие трансферты из районного бюджета в сумме 45 262,0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№25/8-VIII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