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0ab50" w14:textId="f70ab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Тарбагатайского районного маслихата Восточно-Казахстанской области от 27 декабря 2024 года № 25/3-VIII "О бюджете Тугылского сельского округа Тарбагатайского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30 июня 2025 года № 30/8-VIII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Тарбагатайский районный маслихат Восточно-Казахстанской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Восточно-Казахстанской области "О бюджете Тугылского сельского округа Тарбагатайского района на 2025-2027 годы" от 27 декабря 2024 года № 25/3 –VIII (зарегистрировано в Реестре государственной регистрации нормативных правовых актов под № 205734)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Тугылского сельского округа Тарбагатайского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232 261,0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46 450,0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200,0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185 611,0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235 891,6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-3630,6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–3630,6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3630,6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следущем содержании: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бюджете Тугылского сельского округа Тарбагатайского района на 2025 год предусмотрены целевые текущие трансферты из районного бюджета в сумме – 141 489,0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июня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25/3-VIII</w:t>
            </w:r>
          </w:p>
        </w:tc>
      </w:tr>
    </w:tbl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Тугылского сельского округа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235 891,6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сумм неиспользованных (недоиспользованных) целевых трансфертов,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