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c764" w14:textId="ec8c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27декабря 2024 года №25/2-VIII "О бюджете Акжарского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июня 2025 года № 30/7-VIII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Акжарского сельского округа Тарбагатайского района на 2025-2027 годы" от 27декабря 2024 года № 25/2 –VIII (зарегистрировано в Реестре государственной регистрации нормативных правовых актов под №205745)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709 563,8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74 775,0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634 788,8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749 621,5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-40 057,7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40 057,7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40 057,7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Учесть, что в бюджете Акжарского сельского округа Тарбагатайского района на 2025 год предусмотрены целевые текущие трансферты из районного бюджета в сумме 520061,8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