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48c" w14:textId="6fa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Сарыоленского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48/8-VIII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Сарыоленского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- 179050,0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- 166502,0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- 179714,7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- 664,7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53/7-VIII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53/7-VIII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