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f71" w14:textId="046c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Маралдинского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декабря 2025 года № 48/7-VIII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Маралдинского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- 92829,0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- 88509,0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- 95158,4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- 2329,4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- 2329,4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- 2329,4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50/7-VIII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48/7-VІII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50/7-VIII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48/7-VІII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48/7-VІII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