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cae26" w14:textId="8ecae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Куйганского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18 декабря 2025 года № 48/6-VIII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15 марта 2025 года,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Курчумский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Куйганского сельского округа Курчумского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- 129469,0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- 7692,0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- 168,0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- 121690,0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- 130506,7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(профицит) бюджета - - 1037,7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финансирование дефицита (использование профицита) бюджета - 1037,7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- 1037,7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остатки бюджетных средств - 1037,7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Курчумского районного маслихата Восточно-Казахстанской области от от 27.04.2026 </w:t>
      </w:r>
      <w:r>
        <w:rPr>
          <w:rFonts w:ascii="Times New Roman"/>
          <w:b w:val="false"/>
          <w:i w:val="false"/>
          <w:color w:val="000000"/>
          <w:sz w:val="28"/>
        </w:rPr>
        <w:t>№ 53/6-VIII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Куйганского сельского округа объем субвенции, передаваемый из районного бюджета в бюджет Куйганского сельского округа на 2026 год в сумме 48484,0 тысяч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48/6-VІII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Куйганского сельского округа Курчумского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Курчумского районного маслихата Восточно-Казахстанской области от 27.04.2026 </w:t>
      </w:r>
      <w:r>
        <w:rPr>
          <w:rFonts w:ascii="Times New Roman"/>
          <w:b w:val="false"/>
          <w:i w:val="false"/>
          <w:color w:val="ff0000"/>
          <w:sz w:val="28"/>
        </w:rPr>
        <w:t>№ 53/6-VIII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129469.0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Индивидуальный подоходный налог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налоговое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имущество, находящегося в комунальной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48484,0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IV. САЛЬДО ПО ОПЕРАЦИЯМ С ФИНАНСОВЫМИ АКТИВАМИ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V. ДЕФИЦИТ (ПРОФИЦИТ) БЮДЖЕТА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48/6-VIІI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Куйганского сельского округа Курчумского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налоговое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имущество,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29026,0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водоснабжения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48/6-VIІI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Куйганского сельского округа Курчумского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налоговое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имущество,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водоснабжения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