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0489" w14:textId="b5d0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Калгутинского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декабря 2025 года № 48/6-VIII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Калгутинского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- 110944,0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- 111299,4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- 355,4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Курчумского районного маслихата Восточно-Казахстанской области от 21.07.2026 </w:t>
      </w:r>
      <w:r>
        <w:rPr>
          <w:rFonts w:ascii="Times New Roman"/>
          <w:b w:val="false"/>
          <w:i w:val="false"/>
          <w:color w:val="000000"/>
          <w:sz w:val="28"/>
        </w:rPr>
        <w:t>№ 56/5-VIII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Курчумского районного маслихата Восточно-Казахстанской области от 21.07.2026 </w:t>
      </w:r>
      <w:r>
        <w:rPr>
          <w:rFonts w:ascii="Times New Roman"/>
          <w:b w:val="false"/>
          <w:i w:val="false"/>
          <w:color w:val="ff0000"/>
          <w:sz w:val="28"/>
        </w:rPr>
        <w:t>№ 56/5-VIII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