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f4ec" w14:textId="bd0f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32/3-VIІI "О бюджете Балыкшинского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Балыкшинского сельского округа на 2025-2027 годы" от 25 декабря 2024 года № 32/3-VІII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Балыкшинского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- 165340,0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- 5518,0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- 1000,0 тысяч тенге;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- 158822,0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- 166268,0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- 928,0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- 928,0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- 928,0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- 928,0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32/3-VII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Балыкшинского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