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c200c3" w14:textId="2c200c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Курчумского районного маслихата от 25 декабря 2024 года № 32/7-VІII "О бюджете Маралдинского сельского округа на 2025-2027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Курчумского районного маслихата Восточно-Казахстанской области от 29 октября 2025 года № 44/7-VIII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Порядок введения в действие настоящего решения см. в </w:t>
      </w:r>
      <w:r>
        <w:rPr>
          <w:rFonts w:ascii="Times New Roman"/>
          <w:b w:val="false"/>
          <w:i w:val="false"/>
          <w:color w:val="ff0000"/>
          <w:sz w:val="28"/>
        </w:rPr>
        <w:t>п. 2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7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Курчумский районный маслихат РЕШИЛ: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Курчумского районного маслихата "О бюджете Маралдинского сельского округа на 2025-2027 годы" от 25 декабря 2024 года № 32/7-VІII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1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Маралдинского сельского округа Курчумского района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2025 год в следующих объемах:</w:t>
      </w:r>
    </w:p>
    <w:bookmarkEnd w:id="2"/>
    <w:bookmarkStart w:name="z1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- 86623,0 тысяч тенге, в том числе:</w:t>
      </w:r>
    </w:p>
    <w:bookmarkEnd w:id="3"/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налоговые поступления - 7642,0 тысяч тенге;</w:t>
      </w:r>
    </w:p>
    <w:bookmarkEnd w:id="4"/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неналоговые поступления - 0,0 тысяч тенге;</w:t>
      </w:r>
    </w:p>
    <w:bookmarkEnd w:id="5"/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- 0,0 тысяч тенге;</w:t>
      </w:r>
    </w:p>
    <w:bookmarkEnd w:id="6"/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- 78981,0 тысяч тенге;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- 87386,0 тысяч тенге;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3) чистое бюджетное кредитование - 0,0 тысяч тенге, в том числе: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бюджетные кредиты - 0,0 тысяч тенге;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погашение бюджетных кредитов - 0,0 тысяч тенге;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- 0,0 тысяч тенге, в том числе: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приобретение финансовых активов - 0,0 тысяч тенге;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поступления от продажи финансовых активов государства - 0,0 тысяч тенге;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5) дефицит (профицит) бюджета - - 763,0 тысяч тенге;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- 763,0 тысяч тенге, в том числе: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поступление займов - 0,0 тысяч тенге;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погашение займов - 0,0 тысяч тенге;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используемые остатки бюджетных средств - 763,0 тысяч тенге;</w:t>
      </w:r>
    </w:p>
    <w:bookmarkEnd w:id="19"/>
    <w:bookmarkStart w:name="z2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остатки бюджетных средств - 763,0 тысяч тенге.";</w:t>
      </w:r>
    </w:p>
    <w:bookmarkEnd w:id="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30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2025 года.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Курчумского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Бахтияров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Курчумского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29 октября 2025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44/7-VIІI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Курчумского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25 декабря 2024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32/7-VІII</w:t>
            </w:r>
          </w:p>
        </w:tc>
      </w:tr>
    </w:tbl>
    <w:bookmarkStart w:name="z34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Маралдинского сельского округа Курчумского района на 2025 год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86623,0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7642,0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 с юридических лиц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 с физических лиц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пользование земельным участком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78981,0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78981,0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 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78981,0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16523,0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62458,0</w:t>
            </w:r>
          </w:p>
        </w:tc>
      </w:tr>
    </w:tbl>
    <w:bookmarkStart w:name="z35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год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87386,0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66693,0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66693,0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66693,0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64165,0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763,0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