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fdbb" w14:textId="6cff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32/2-VIII "О бюджете Абайского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29 октября 2025 года № 44/2-VIII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Абайского сельского округа на 2025-2027 годы" от 25 декабря 2024 года № 32/2-VIII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Абайского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- 235855,0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- 8201,0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- 227654,0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- 237678,3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- 1823,3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- 1823,3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- 1823,3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- 1823,3 тысяч тенге.".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32/2-VІII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Курчумского района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