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00e4" w14:textId="97c0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31/4-VIІI "О бюджете Курчумского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29 октября 2025 года № 43/2-VIII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2025-2027 годы" от 25 декабря 2024 года № 31/4-VІІI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- 7417732,8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- 1357850,0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- 27139,0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- 2140,0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- 6030603,8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- 7550616,2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- 115256,0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- 190702,0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- 75446,0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- 248139,4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- 248139,4 тысяч тенге: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- 224805,0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- 75446,0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- 98780,4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31/4-VIІI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6030603,8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6030412,5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6030412,5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специалистами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- 248139,4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