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9773" w14:textId="f289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25 декабря 2024 года № 32/2-VIII "О бюджете Абайского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15 сентября 2025 года № 42/2-VIII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Абайского сельского округа на 2025-2027 годы" от 25 декабря 2024 года № 32/2-VIII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Абайского сельского округа Курчумского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- 234619,0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- 7766,0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- 226853,0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236442,3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- 1823,3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- 1823,3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- 1823,3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- 1823,3 тысяч тенге.".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42/2-VIІI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32/2-VІII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Курчумского района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58790,0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