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8928" w14:textId="9ed8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- 6656827,9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- 911244,0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- 3745,0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- 5739698,9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- 6755608,3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- 214036,4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- 214036,4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- 190702,0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5739507,6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