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aa30" w14:textId="56da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Коробихинского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23 декабря 2025 года № 34/371-VIII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73-1,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18 декабря 2025 года №33/358-VIII"О бюджете Катон-Карагайского района на 2026-2028 годы" Катон –Карагайский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Коробихинского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100 211,0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23 338,0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5 889,0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70 984,0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106 331,0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- 6 120,0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6 120,0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6 120,0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Катон-Карагайского районного маслихата Восточно-Казахстанской области от 26.05.2026 </w:t>
      </w:r>
      <w:r>
        <w:rPr>
          <w:rFonts w:ascii="Times New Roman"/>
          <w:b w:val="false"/>
          <w:i w:val="false"/>
          <w:color w:val="000000"/>
          <w:sz w:val="28"/>
        </w:rPr>
        <w:t>№ 36/401-VIII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34/371 -VIII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Коробихинского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Катон-Карагайского районного маслихата Восточно-Казахстанской области от 26.05.2026 </w:t>
      </w:r>
      <w:r>
        <w:rPr>
          <w:rFonts w:ascii="Times New Roman"/>
          <w:b w:val="false"/>
          <w:i w:val="false"/>
          <w:color w:val="ff0000"/>
          <w:sz w:val="28"/>
        </w:rPr>
        <w:t>№ 36/401-VIII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34/371 -VIII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Коробихинского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34/371 -VIII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Коробихинского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