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2ab3" w14:textId="e472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27 декабря 2024 года № 24/278-VIII "О бюджете Коробихинского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ноября 2025 года № 31/348-VIII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Коробихинского сельского округа на 2025-2027 годы" от 27 декабря 2024 года № 24/278 -VIII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Коробихинского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136 335,0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2 667,0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122 493,0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139 006,8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- 2 671,8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2 671,8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2 671,8 тысяч тенге."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№31/348 - 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24/278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Коробихинского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