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322e62" w14:textId="5322e6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Катон-Карагайского районного маслихата от 27 декабря 2024 года № 24/276 -VIII "О бюджете Катон-Карагайского сельского округа на 2025-2027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Катон-Карагайского районного маслихата Восточно-Казахстанской области от 14 ноября 2025 года № 31/347-VIII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Порядок введения в действие настоящего решения см. в </w:t>
      </w:r>
      <w:r>
        <w:rPr>
          <w:rFonts w:ascii="Times New Roman"/>
          <w:b w:val="false"/>
          <w:i w:val="false"/>
          <w:color w:val="ff0000"/>
          <w:sz w:val="28"/>
        </w:rPr>
        <w:t>п. 2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7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Катон-Карагайский районный маслихат РЕШИЛ: 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Катон-Карагайского районного маслихата "О бюджете Катон-Карагайского сельского округа на 2025-2027 годы" от 27 декабря 2024 года № 24/277 -VIII следующие изменения: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Катон-Карагайского сельского округа на 2025-2027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2025 год в следующих объемах:</w:t>
      </w:r>
    </w:p>
    <w:bookmarkStart w:name="z1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339 462,2 тысяч тенге, в том числе:</w:t>
      </w:r>
    </w:p>
    <w:bookmarkEnd w:id="1"/>
    <w:bookmarkStart w:name="z1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60900,0 тысяч тенге;</w:t>
      </w:r>
    </w:p>
    <w:bookmarkEnd w:id="2"/>
    <w:bookmarkStart w:name="z1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0,0 тысяч тенге;</w:t>
      </w:r>
    </w:p>
    <w:bookmarkEnd w:id="3"/>
    <w:bookmarkStart w:name="z1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1100,0 тысяч тенге;</w:t>
      </w:r>
    </w:p>
    <w:bookmarkEnd w:id="4"/>
    <w:bookmarkStart w:name="z15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277 462,2 тысяч тенге;</w:t>
      </w:r>
    </w:p>
    <w:bookmarkEnd w:id="5"/>
    <w:bookmarkStart w:name="z16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345 962,4 тысяч тенге;</w:t>
      </w:r>
    </w:p>
    <w:bookmarkEnd w:id="6"/>
    <w:bookmarkStart w:name="z17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0,0 тысяч тенге, в том числе:</w:t>
      </w:r>
    </w:p>
    <w:bookmarkEnd w:id="7"/>
    <w:bookmarkStart w:name="z18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0,0 тысяч тенге;</w:t>
      </w:r>
    </w:p>
    <w:bookmarkEnd w:id="8"/>
    <w:bookmarkStart w:name="z19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0,0 тысяч тенге;</w:t>
      </w:r>
    </w:p>
    <w:bookmarkEnd w:id="9"/>
    <w:bookmarkStart w:name="z20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тысяч тенге, в том числе:</w:t>
      </w:r>
    </w:p>
    <w:bookmarkEnd w:id="10"/>
    <w:bookmarkStart w:name="z21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0,0 тысяч тенге;</w:t>
      </w:r>
    </w:p>
    <w:bookmarkEnd w:id="11"/>
    <w:bookmarkStart w:name="z22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от продажи финансовых активов государства – 0,0 тысяч тенге;</w:t>
      </w:r>
    </w:p>
    <w:bookmarkEnd w:id="12"/>
    <w:bookmarkStart w:name="z23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- 6500,2 тысяч тенге;</w:t>
      </w:r>
    </w:p>
    <w:bookmarkEnd w:id="13"/>
    <w:bookmarkStart w:name="z24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6500,2 тысяч тенге, в том числе:</w:t>
      </w:r>
    </w:p>
    <w:bookmarkEnd w:id="14"/>
    <w:bookmarkStart w:name="z25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0,0 тысяч тенге;</w:t>
      </w:r>
    </w:p>
    <w:bookmarkEnd w:id="15"/>
    <w:bookmarkStart w:name="z26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0,0 тысяч тенге;</w:t>
      </w:r>
    </w:p>
    <w:bookmarkEnd w:id="16"/>
    <w:bookmarkStart w:name="z27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6500,2 тысяч тенге.".</w:t>
      </w:r>
    </w:p>
    <w:bookmarkEnd w:id="1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утвержденное решением районного маслихата,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9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2025 года.</w:t>
      </w:r>
    </w:p>
    <w:bookmarkEnd w:id="1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Катон-Карагайского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Болаев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Катон-Карагайского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14 ноября 2025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№31/347 - VIIІ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Катон-Карагайского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24/277 – VIIІ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декабря 2024 года</w:t>
            </w:r>
          </w:p>
        </w:tc>
      </w:tr>
    </w:tbl>
    <w:bookmarkStart w:name="z33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Катон-Карагайского сельского округа на 2025 год</w:t>
      </w:r>
    </w:p>
    <w:bookmarkEnd w:id="1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доходы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339462,2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Налоговые поступления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60900,0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37670,0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37670,0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20810,0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 на транспортные средства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19274,0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Неналоговые поступления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277462,2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277462,2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277462,2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345962,4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192086,5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192086,5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189986,5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123875,7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123875,7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82852,2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19464,5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21559,0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III. Чистое бюджетное кредитование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-6500,2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6500,2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Используемые остатки бюджетных средств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6500,2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Остатки бюджетных средств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6500,2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Свободные остатки бюджетных средств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6500,2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