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37d7b" w14:textId="d637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Катон–Карагайского районного маслихата от 27 декабря 2024 года № 24/273-VІІI "О бюджете Аккайнарского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14 ноября 2025 года № 31/343-VIII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бюджете Аккайнарского сельского округа на 2025-2027 годы" от 27 декабря 2024 года № 24/273-VІIІ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Аккайнарского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74 851,0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7 010,0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67 841,0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77 418,5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-2567,5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2567,5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2 567,5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№31/343 - VIIІ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24/273 – VIIІ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Аккайнарского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