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76db" w14:textId="9f3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24/275 -VІІ "О бюджете Белкарагайского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сентября 2025 года № 30/335-VIII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Белкарагайского сельского округа на 2025-2027 годы" от 27 декабря 2024 года № 24/275-VIІІ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85395,0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78045,0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88395,0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3000,0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3000,0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№30/335 -VIII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24/275–VIII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