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1041f" w14:textId="d2104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Катон-Карагайского районного маслихата от 27 декабря 2024 года № 24/276 -VIII "О бюджете Жамбылского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14 мая 2025 года № 27/306-VIII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Катон-Карагайский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"О бюджете Жамбылского сельского округа на 2025-2027 годы" от 27 декабря 2024 года № 24/276 -VIII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Жамбылского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65373,0 тысяч тенге, в том числе: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5112,0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0,0 тысяч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60261,0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65373,0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0,0 тысяч тенге;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0,0 тысяч тенге;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0,0 тысяч тенге;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от продажи финансовых активов государства – 0,0 тысяч тенге;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0,0 тысяч тенге;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решением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№27/306 -VIII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24/276–VIII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