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ab122ef" w14:textId="ab122ef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утверждении плана по управлению пастбищами и их использованию по району Алтай на 2026-2030 годы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Решение маслихата района Алтай Восточно-Казахстанской области от 23 декабря 2025 года № 38/20-VIII</w:t>
      </w:r>
    </w:p>
    <w:p>
      <w:pPr>
        <w:spacing w:after="0"/>
        <w:ind w:left="0"/>
        <w:jc w:val="left"/>
      </w:pP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 подпунктом 15) пункта 1 </w:t>
      </w:r>
      <w:r>
        <w:rPr>
          <w:rFonts w:ascii="Times New Roman"/>
          <w:b w:val="false"/>
          <w:i w:val="false"/>
          <w:color w:val="000000"/>
          <w:sz w:val="28"/>
        </w:rPr>
        <w:t>статьи 6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Закона Республики Казахстан "О местном государственном управлении и самоуправлении в Республике Казахстан", подпунктом 1) </w:t>
      </w:r>
      <w:r>
        <w:rPr>
          <w:rFonts w:ascii="Times New Roman"/>
          <w:b w:val="false"/>
          <w:i w:val="false"/>
          <w:color w:val="000000"/>
          <w:sz w:val="28"/>
        </w:rPr>
        <w:t>статьи 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статьей 13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Закона Республики Казахстан "О пастбищах",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Заместителя Премьер - Министра Республики Казахстан - Министра сельского хозяйства Республики Казахстан от 24 апреля 2017 года №173 "Об утверждении Правил рационального использования пастбищ",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29 апреля 2020 года № 145 "Об утверждении Типовых правил выпаса сельскохозяйственных животных",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29 июля 2024 года № 263 "Об утверждении типового плана по управлению пастбищами и их использованию", маслихат района Алтай РЕШИЛ: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Утвердить План по управлению пастбищами и их использованию по району Алтай на 2026-2030 годы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решению.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2. Признать утратившим </w:t>
      </w:r>
      <w:r>
        <w:rPr>
          <w:rFonts w:ascii="Times New Roman"/>
          <w:b w:val="false"/>
          <w:i w:val="false"/>
          <w:color w:val="000000"/>
          <w:sz w:val="28"/>
        </w:rPr>
        <w:t>решение</w:t>
      </w:r>
      <w:r>
        <w:rPr>
          <w:rFonts w:ascii="Times New Roman"/>
          <w:b w:val="false"/>
          <w:i w:val="false"/>
          <w:color w:val="000000"/>
          <w:sz w:val="28"/>
        </w:rPr>
        <w:t xml:space="preserve"> маслихата района Алтай от 6 марта 2024 года № 12/8-VIII "Об утверждении Плана по управлению пастбищами и их использованию по району Алтай на 2024-2025 годы".</w:t>
      </w:r>
    </w:p>
    <w:bookmarkStart w:name="z8" w:id="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Настоящее решение вступает в силу по истечении десяти календарных дней после дня первого официального опубликования.</w:t>
      </w:r>
    </w:p>
    <w:bookmarkEnd w:id="0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434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Председатель маслихата района Алтай 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Л. Гречушникова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к решению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маслихата района Алтай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от 23 декабря 2025 года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38/20-VIII</w:t>
            </w:r>
          </w:p>
        </w:tc>
      </w:tr>
    </w:tbl>
    <w:bookmarkStart w:name="z11" w:id="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по району Алтай на 2026 – 2030 годы</w:t>
      </w:r>
    </w:p>
    <w:bookmarkEnd w:id="1"/>
    <w:p>
      <w:pPr>
        <w:spacing w:after="0"/>
        <w:ind w:left="0"/>
        <w:jc w:val="left"/>
      </w:pP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Настоящий План по управлению пастбищами и их использованию по району Алтай на 2026-2030 годы (далее – План) разработан в соответствии с подпунктом 15) пункта 1 </w:t>
      </w:r>
      <w:r>
        <w:rPr>
          <w:rFonts w:ascii="Times New Roman"/>
          <w:b w:val="false"/>
          <w:i w:val="false"/>
          <w:color w:val="000000"/>
          <w:sz w:val="28"/>
        </w:rPr>
        <w:t>статьи 6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Закона Республики Казахстан "О местном государственном управлении и самоуправлении в Республике Казахстан", подпунктом 1) </w:t>
      </w:r>
      <w:r>
        <w:rPr>
          <w:rFonts w:ascii="Times New Roman"/>
          <w:b w:val="false"/>
          <w:i w:val="false"/>
          <w:color w:val="000000"/>
          <w:sz w:val="28"/>
        </w:rPr>
        <w:t>статьи 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статьей 13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Закона Республики Казахстан "О пастбищах",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Заместителя Премьер - Министра Республики Казахстан - Министра сельского хозяйства Республики Казахстан от 24 апреля 2017 года №173 "Об утверждении Правил рационального использования пастбищ",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29 апреля 2020 года № 145 "Об утверждении Типовых правил выпаса сельскохозяйственных животных",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29 июля 2024 года № 263 "Об утверждении типового плана по управлению пастбищами и их использованию".</w:t>
      </w:r>
    </w:p>
    <w:bookmarkStart w:name="z13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2"/>
    <w:bookmarkStart w:name="z14"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При разработке Плана учитываются:</w:t>
      </w:r>
    </w:p>
    <w:bookmarkEnd w:id="3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данные земельного баланса района и информационной системы государственного земельного кадастра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сведения геоботанического обследования пастбищ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сведения о скотомогильниках (биометрических ямах), формируемые в соответствии с Правилами ведения реестра скотомогильников (биотермических ям), утвержденными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3 февраля 2020 года № 35 (зарегистрирован в Реестре государственной регистрации нормативных правовых актов № 19987);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сведения об объектах пастбищной инфраструктуры и о сервитутах для прогона сельскохозяйственных животных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данные о численности поголовья сельскохозяйственных животных, полученные из базы данных идентификации сельскохозяйственных животных, с указанием их владельцев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таблице 1</w:t>
      </w:r>
      <w:r>
        <w:rPr>
          <w:rFonts w:ascii="Times New Roman"/>
          <w:b w:val="false"/>
          <w:i w:val="false"/>
          <w:color w:val="000000"/>
          <w:sz w:val="28"/>
        </w:rPr>
        <w:t xml:space="preserve">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6) данные о количестве гуртов, отар, табунов, сформированных по видам и половозрастным группам сельскохозяйственных животных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таблице 2</w:t>
      </w:r>
      <w:r>
        <w:rPr>
          <w:rFonts w:ascii="Times New Roman"/>
          <w:b w:val="false"/>
          <w:i w:val="false"/>
          <w:color w:val="000000"/>
          <w:sz w:val="28"/>
        </w:rPr>
        <w:t xml:space="preserve">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сведения о численности поголовья сельскохозяйственных животных для выпаса на отгонных пастбищах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таблице 3</w:t>
      </w:r>
      <w:r>
        <w:rPr>
          <w:rFonts w:ascii="Times New Roman"/>
          <w:b w:val="false"/>
          <w:i w:val="false"/>
          <w:color w:val="000000"/>
          <w:sz w:val="28"/>
        </w:rPr>
        <w:t xml:space="preserve">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bookmarkStart w:name="z22" w:id="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данные об особенностях выпаса сельскохозяйственных животных на культурных и аридных пастбищах, землях лесного, водного фондов и особо охраняемых природных территорий (по району Алтай отсутствуют в связи с отсутствием культурных и аридных пастбищ, а также отсутствием выпаса на землях лесного, водного фондов и особо охраняемых природных территорий).</w:t>
      </w:r>
    </w:p>
    <w:bookmarkEnd w:id="4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9) рекомендуемые схемы пастбищеоборотов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10) официальная статистическая информация по статистике животноводства и растениеводства (официальная статистическая информация по статистике животноводства предоставлена КГП на ПХВ "Алтай-Вет" Управления ветеринарии Восточно-Казахстанской области и содержится в приложениях: </w:t>
      </w:r>
      <w:r>
        <w:rPr>
          <w:rFonts w:ascii="Times New Roman"/>
          <w:b w:val="false"/>
          <w:i w:val="false"/>
          <w:color w:val="000000"/>
          <w:sz w:val="28"/>
        </w:rPr>
        <w:t>приложение 1</w:t>
      </w:r>
      <w:r>
        <w:rPr>
          <w:rFonts w:ascii="Times New Roman"/>
          <w:b w:val="false"/>
          <w:i w:val="false"/>
          <w:color w:val="000000"/>
          <w:sz w:val="28"/>
        </w:rPr>
        <w:t xml:space="preserve"> </w:t>
      </w:r>
      <w:r>
        <w:rPr>
          <w:rFonts w:ascii="Times New Roman"/>
          <w:b w:val="false"/>
          <w:i w:val="false"/>
          <w:color w:val="000000"/>
          <w:sz w:val="28"/>
        </w:rPr>
        <w:t>таблица 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приложение 4</w:t>
      </w:r>
      <w:r>
        <w:rPr>
          <w:rFonts w:ascii="Times New Roman"/>
          <w:b w:val="false"/>
          <w:i w:val="false"/>
          <w:color w:val="000000"/>
          <w:sz w:val="28"/>
        </w:rPr>
        <w:t xml:space="preserve"> </w:t>
      </w:r>
      <w:r>
        <w:rPr>
          <w:rFonts w:ascii="Times New Roman"/>
          <w:b w:val="false"/>
          <w:i w:val="false"/>
          <w:color w:val="000000"/>
          <w:sz w:val="28"/>
        </w:rPr>
        <w:t>таблица 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таблица 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таблица 3</w:t>
      </w:r>
      <w:r>
        <w:rPr>
          <w:rFonts w:ascii="Times New Roman"/>
          <w:b w:val="false"/>
          <w:i w:val="false"/>
          <w:color w:val="000000"/>
          <w:sz w:val="28"/>
        </w:rPr>
        <w:t xml:space="preserve">. Официальная статистическая информация по статистике растениеводства предоставлена филиалом РГП на ПХВ "ГИПРОзем" по Восточно-Казахстанской области и содержится в </w:t>
      </w:r>
      <w:r>
        <w:rPr>
          <w:rFonts w:ascii="Times New Roman"/>
          <w:b w:val="false"/>
          <w:i w:val="false"/>
          <w:color w:val="000000"/>
          <w:sz w:val="28"/>
        </w:rPr>
        <w:t>приложении 2</w:t>
      </w:r>
      <w:r>
        <w:rPr>
          <w:rFonts w:ascii="Times New Roman"/>
          <w:b w:val="false"/>
          <w:i w:val="false"/>
          <w:color w:val="000000"/>
          <w:sz w:val="28"/>
        </w:rPr>
        <w:t>).</w:t>
      </w:r>
    </w:p>
    <w:bookmarkStart w:name="z25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4. План содержит следующие приложения:</w:t>
      </w:r>
    </w:p>
    <w:bookmarkEnd w:id="5"/>
    <w:bookmarkStart w:name="z26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района Алтай в разрезе категорий земель, на которой указываются границы, площади и виды пастбищ, в том числе отгонных, сезонных, аридных и культурных (отгонные, сезонные, аридные и культурные пастбища по району Алтай отсутствуют), сведения об их собственниках или землепользователях на основании правоустанавливающих и идентификационных документов на земельный участок;</w:t>
      </w:r>
    </w:p>
    <w:bookmarkEnd w:id="6"/>
    <w:bookmarkStart w:name="z27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схема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подворья;</w:t>
      </w:r>
    </w:p>
    <w:bookmarkEnd w:id="7"/>
    <w:bookmarkStart w:name="z28"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схема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пастбищ;</w:t>
      </w:r>
    </w:p>
    <w:bookmarkEnd w:id="8"/>
    <w:bookmarkStart w:name="z29"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ям);</w:t>
      </w:r>
    </w:p>
    <w:bookmarkEnd w:id="9"/>
    <w:bookmarkStart w:name="z30" w:id="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(карта) с обозначением пастбищ, которые могут быть предоставлены в землепользование пастбищепользователям;</w:t>
      </w:r>
    </w:p>
    <w:bookmarkEnd w:id="10"/>
    <w:bookmarkStart w:name="z31"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(карта) с обозначением пастбищ, подлежащих резервированию в целях удовлетворения нужд населения по выпасу сельскохозяйственных животных личного подворья, на которой указываются границы и площади пастбищ, подлежащих резервированию в целях удовлетворения нужд населения по выпасу сельскохозяйственных животных личного подворья подворья (по району Алтай резервирование пастбищ не производится в связи с отсутствием потребности и отсутствием нехватки пастбищ);</w:t>
      </w:r>
    </w:p>
    <w:bookmarkEnd w:id="11"/>
    <w:bookmarkStart w:name="z32" w:id="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схема доступа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воды, на которой указываются маршруты передвижения животных к водоисточникам;</w:t>
      </w:r>
    </w:p>
    <w:bookmarkEnd w:id="12"/>
    <w:bookmarkStart w:name="z33"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схема размещения поголовья сельскохозяйственных животных на отгонных пастбищах, на которой указываются границы и площади отгонных пастбищ для размещения поголовья сельскохозяйственных животных (по району Алтай отгонные пастбища отсутствуют);</w:t>
      </w:r>
    </w:p>
    <w:bookmarkEnd w:id="13"/>
    <w:bookmarkStart w:name="z34" w:id="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9) проектное распределение (перераспределение) пастбищ между сельскими населенными пунктами, входящими в сельский округ, на котором указывается схема распределения (перераспределения) пастбищ между сельскими населенными пунктами сельского округа для поголовья сельскохозяйственных животных физических и юридических лиц, не обеспеченных пастбищами (перераспределение пастбищ не производится в связи с отсутствием нехватки пастбищ в сельских населенных пунктах);</w:t>
      </w:r>
    </w:p>
    <w:bookmarkEnd w:id="14"/>
    <w:bookmarkStart w:name="z35"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требования, необходимые для рационального использования пастбищ на территории района Алтай, к которым относятся:</w:t>
      </w:r>
    </w:p>
    <w:bookmarkEnd w:id="15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соблюдение предельно допустимой нормы нагрузки на общую площадь пастбищ согласно </w:t>
      </w:r>
      <w:r>
        <w:rPr>
          <w:rFonts w:ascii="Times New Roman"/>
          <w:b w:val="false"/>
          <w:i w:val="false"/>
          <w:color w:val="000000"/>
          <w:sz w:val="28"/>
        </w:rPr>
        <w:t>приказу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(зарегистрирован в Реестре государственной регистрации нормативных правовых актов № 11064);</w:t>
      </w:r>
    </w:p>
    <w:bookmarkStart w:name="z37" w:id="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использование пастбищ с учетом пастбищеоборотов и источников водопользований;</w:t>
      </w:r>
    </w:p>
    <w:bookmarkEnd w:id="16"/>
    <w:bookmarkStart w:name="z38" w:id="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разбивка площадей пастбищ на отдельные выпасные участки;</w:t>
      </w:r>
    </w:p>
    <w:bookmarkEnd w:id="17"/>
    <w:bookmarkStart w:name="z39" w:id="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чередование участков пастбищ по сезонам года в пространстве и во времени (внутри сезона, года);</w:t>
      </w:r>
    </w:p>
    <w:bookmarkEnd w:id="18"/>
    <w:bookmarkStart w:name="z40" w:id="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ежегодное оставление одного из участков пастбищеоборота без выпаса и сельскохозяйственных животных.</w:t>
      </w:r>
    </w:p>
    <w:bookmarkEnd w:id="19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1 к плану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 управлению пастбищами и их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по району Алтай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2026-2030 годы</w:t>
            </w:r>
          </w:p>
        </w:tc>
      </w:tr>
    </w:tbl>
    <w:bookmarkStart w:name="z42" w:id="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земельного баланса района Алтай и информационной системы государственного земельного кадастра</w:t>
      </w:r>
    </w:p>
    <w:bookmarkEnd w:id="20"/>
    <w:bookmarkStart w:name="z43" w:id="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1. Распределение пастбищ по категориям земель района Алтай района, тысяч гектаров</w:t>
      </w:r>
    </w:p>
    <w:bookmarkEnd w:id="2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сельских округов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классификатора административно – территориальных объектов</w:t>
            </w:r>
          </w:p>
        </w:tc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Категории земель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" w:id="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сельскохозяйственного</w:t>
            </w:r>
          </w:p>
          <w:bookmarkEnd w:id="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назначения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населенных пунктов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промышленности, транспорта, связи и иного не сельскохозяйственного назначения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особо охраняемых природных территорий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лесного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водного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запаса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земель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Район Алтай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114,961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52,697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11,969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53,468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103,711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338,605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114,961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52,697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11,969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53,468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103,711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338,605</w:t>
            </w:r>
          </w:p>
        </w:tc>
      </w:tr>
    </w:tbl>
    <w:bookmarkStart w:name="z45" w:id="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2. Распределение пастбищ населенного пункта, тысяч гектаров</w:t>
      </w:r>
    </w:p>
    <w:bookmarkEnd w:id="2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п/п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классификатора административно – территориальных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пастбищ, тысяч гектаров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и виды пастбищ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предназначенные для удовлетворения нужд населения по выпасу сельскохозяйственных животных личного подворья,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общественные, тысяч гетаров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сезонные,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отгонные, тысяч гектаров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аридные, тысяч гектаров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культурные, тысяч гектаров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г.Алтай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г.Серебрянск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1,343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п.Новая Бухтарма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3,665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3,665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3,665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3,665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п.Октябрьский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3,941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3,941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3,941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3,941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634849100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п.Прибрежный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3,193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3,193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3,193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3,193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634853400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3,069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3,069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3,069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3,069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с.Феклистовка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1,672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1,672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1,672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1,672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634853400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с.Северное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0,696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0,696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0,696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0,696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с.Ермаковка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0,701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0,701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0,701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0,701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Полянское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3,036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3,036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3,036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3,036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с.Васильевка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1,051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1,051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1,051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1,051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634847300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с.Дородница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с.Полянское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0,980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0,980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0,980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0,980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5,577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5,577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5,577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5,577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с.Малеевск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0,679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0,679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0,679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0,679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634839500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с.Путинцево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2,167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2,167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2,167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2,167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с.Быково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с.Богатырево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1,304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1,304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1,304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1,304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с.Ново-Калиновск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0,167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0,167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0,167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0,167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3,302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3,302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3,302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3,302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с.Парыгино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1,854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1,854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1,854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1,854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с.Кутиха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0,886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0,886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0,886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0,886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с.Баяновск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0,562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0,562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0,562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0,562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1,049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1,049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1,049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1,049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с.Тургусун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1,049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1,049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1,049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1,049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Средигорненский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5,963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5,963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5,963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5,963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с.Средигорное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2,980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2,980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2,980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2,980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с.Чиркаин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1,700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1,700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1,700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1,700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634857300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с.Андреевка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с.Александровка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0,353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0,353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0,353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0,353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3,670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3,670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3,670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3,670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с.Чапаево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0,627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0,627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0,627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0,627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634861400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с.Пролетарка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634861300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с.Орловка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0,681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0,681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0,681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0,681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с.Крестовка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634861500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с.Снегирево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634861600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с.Восточное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0,597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0,597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0,597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0,597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6,426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6,426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6,426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6,426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с.Алтайка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1,076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1,076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1,076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1,076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с.Никольск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2,300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2,300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2,300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2,300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с.Бородино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634843400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с.Кремнюха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5,633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5,633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5,633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5,633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с.Соловьево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2,960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2,960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2,960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2,960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634855400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с.Ленинск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0,870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0,870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0,870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0,870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634855300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с.Ново-Крестьянка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1,345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1,345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1,345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1,345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634855500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с.Маяк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0,458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0,458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0,458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0,458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16.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п.Зубовск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46" w:id="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3. Сведения о собственниках и землепользователях на основании правоустанавливающих и идентификационных документов на земельный участок</w:t>
      </w:r>
    </w:p>
    <w:bookmarkEnd w:id="2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           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п/п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собственников, землепользователей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Бизнес-идентификационный номер/индивидуальный идентификационный номер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Кадастровый номер земельного участка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гектаров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КХ "Луч" Тычинский Владимир Петрович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630815300369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05-070-002-066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Абашин Михаил Михайлович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620004300557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05-070-005-846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Абашин Михаил Михайлович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621114300557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05-070-004-598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Абашин Михаил Михайлович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621114300557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05-070-005-846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Абдрахманов Кумурзак Кунапиянович, Бельгибаев Мухтарбек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610203300467 500620302329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05-070-041-229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Абдуллин Адылбек Мубаракович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640401302435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05-070-005-1032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Абышев Руслан Нурлыбекович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870628300094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63,8000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Абышев Руслан Нурлыбекович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870628300094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05-070-010-256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18,1500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Абышев Руслан Нурлыбекович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870628300094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05-070-010-257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4,9500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Абышев Руслан Нурлыбекович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870628300094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05-070-010-259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36,3100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Абышев Руслан Нурлыбекович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870628300094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05-070-010-258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19,4300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Турспеков Батыр Арманович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970524351430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05-070-007-116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254,8400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Камажанов Ерхат Болатович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820422303015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05-070-010-265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216,1000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Айболтинов Казбек Нипашевич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041240014006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05-070-053-019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Айболтинов Казбек Нипашевич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041240014006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Айболтинов Казбек Нипашевич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041240014006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05-070-053-310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Айболтинов Казбек Нипашевич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041240014006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05-070-053-311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Айболтинов Казбек Нипашевич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041240014006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05-070-053-313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Алексенцева Елизавета Александровна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890425400487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05-070-013-291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52,6000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Антошкин П. КХ "Элита"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700510302590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Антошкин П. КХ "Элита"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700510302590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Антошкин П. КХ "Элита"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700510302590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05-070-016-229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Ануфриев В.С.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590304302139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05-070-002-014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Аралбаев Б.М.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740908302343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05-070-059-169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Артымбаев Кадыржан Коксегенович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851207302447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Талгат Женисович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731209300506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05-070-005-1179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34,8200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Талгат Женисович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731209300506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05-070-005-1178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346,3100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Ачаковский Валерий Федорович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600707301364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05-070-010-242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Бабин Виктор Иванович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490114301503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05-070-010-094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Багнюк Александр Николаевич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611008302069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05-070-033-019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Бакашев Марат Кабылканович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740101300191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05-070-018-108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19,6600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Барсуков Николай Емельянович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420106301216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05-070-053-120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Белоглазова Екатерина Ивановна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580812401934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Бердюгин Виталий Иванович, Зырянова Наталья Ильинична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750605301904, 770823402492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05-070-053-254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Бердюгин Виталий Иванович, Зырянова Наталья Ильинична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750605301904, 770823402492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05-070-053-400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Бердюгин Виталий Иванович, Зырянова Наталья Ильинична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750605301904, 770823402492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05-070-053-401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Блинов Иван Борисович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841122301108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05-070-010-241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25,1997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Блинов ПҰтр Николаевич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840514301661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05-070-016-278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11,6700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Блинов Дмитрий Владимирович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850710300718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05-070-018-107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Блинов ПҰтр Николаевич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840514301661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05-070-016-279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Боков Константин Георгиевич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670926300317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05-070-033-062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Бондаренко Владимир Иванович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570726301835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05-070-007-082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Букежанов Кайрат Калибекович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671211300484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05-070-005-877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Букежанов Кайрат Калибекович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671211300484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05-070-005-876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Букежанов Кайрат Калибекович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671211300484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05-070-005-099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Букежанов Кайрат Калибекович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671211300484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05-070-005-1189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5,7000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Букежанов Кайрат Калибекович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671211300484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05-070-005-282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Букежанов Кайрат Калибекович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671211300484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05-070-005-864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Букежанов Кайрат Калибекович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671211300484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05-070-005-865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Букежанов Кайрат Калибекович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671211300484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05-070-005-866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Бурмышева Онежа Владимировна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770517403259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05-070-007-019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Бухотанов Ержан Турсунович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660722302038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05-070-002-178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Бухотанов Ержан Турсунович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660722302038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05-070-002-179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Бухотанов Ержан Турсунович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660722302038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05-070-002-180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13,4300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Бухотанов Ержан Турсунович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660722302038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Бухотанов Турспек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470705300871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05-070-020-047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Бухотанов Турспек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470705300871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Ырысбек Максатбек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432,5000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Турспеков Батыр Арманович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970524351430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Турспеков Батыр Арманович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970524351430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Василенко Е.А. кх "Пчелка"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770209302221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05-070-016-021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Василенко Павел Михайлович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470417300102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05-070-053-410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Вяткин Константин Георгиевич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701216300043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05-070-013-189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Галанчук Николай Сергеевич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591106301988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05-070-053-352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Галанчук Николай Сергеевич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591106301988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05-070-053-351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Галанчук Николай Сергеевич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591106301988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05-070-053-131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Галкин Николай Михайлович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540517301417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Галкин Николай Михайлович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540517301417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Давыдов Андрей Алексеевич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810825302020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05-070-013-235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Байкубинова Сауле Слямкановна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700815401993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05-070-020-001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"Санур-Агро"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100340019537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"Санур-Агро"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100340019537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"Санур-Агро"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100340019537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5,6450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Дуанбеков Ж.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490216301508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05-070-007-076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Дуанбеков Жаксыгельды Кабаевич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490216301508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05-070-007-000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Дуйсебаев А.Т.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590525300967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05-070-053-426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Едильбаев К.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580421300870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05-070-020-139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Едильбаев К.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580421300870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Едильбаев К.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580421300870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Едильбаев К.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580421300870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Едильбаев К. Кх "Пролетарское"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580421300870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05-070-020-138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Ерохин Олег Александрович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620903302103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05-070-005-979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Ерышев С.М. КХ "Восток"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610105302586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05-070-007-035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Ерышев С.М. КХ "Восток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610105302586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05-070-020-048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Ерышев С.М. КХ Восток"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610105302586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Жданов Сергей Васильевич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580320303073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05-070-059-108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Желтобрюхов Иван Павлович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590614300465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05-070-041-184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Кечубаева Аягоз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580515400184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05-070-016-008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Жунусов Е.К. кх "Белуха"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550310300039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05-070-016-095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Жунусов Е.К. кх "Белуха"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550310300039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05-070-016-232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Жунусов Жалел Молдаханович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700711300233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Жунусов Жалел Молдаханович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700711300233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05-070-041-041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Жунусов Жалел Молдаханович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700711300233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05-070-041-082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Жунусов Жалел Молдаханович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700711300233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05-070-041-083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Жунусов Жалел Молдаханович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700711300233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05-070-041-145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Жунусов Жалел Молдаханович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700711300233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05-070-041-155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Жунусов Жалел Молдаханович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700711300233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Жунусов Жалел Молдаханович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700711300233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05-070-041-186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Зиновьев Е.А.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591009301219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05-070-016-221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Зябин Владимир Константинович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481027300137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Зябин Владимир Константинович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481027300137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Игнашин Дмитрий Сергеевич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891101301895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05-070-010-266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Имамбаева Расула Тайлаковна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600105403007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05-070-005-1160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363,8800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Имамбаева Расула Тайлаковна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600105403007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05-070-005-1159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135,5800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Исағали Мұратхан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550425350516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05-070-053-305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17,2000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Исаева Ж.А.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630101409674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05-070-010-017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Исаева Ж.А.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630101409674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05-070-010-155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Кабдулин Нурбек Акманович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720304301239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05-070-041-241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Кабдулин Нурбек Акманович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720304301239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05-070-041-240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Кабдулин Нурбек Акманович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720304301239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26,0500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Кабдулин Нурбек Акманович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720304301239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146,4984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Кабенов Е.А.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601220301885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Казкенов Кымбат Сакенович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730809301999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05-070-053-543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Казкенов Кымбат Сакенович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730809301999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05-070-059-175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72,6000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Каирканов Е.М.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620112301462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Калаубаев Рахат Каркенович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630821301538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05-070-016-243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Калиев Талгат Каденович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630429300053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05-070-005-1128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Кальжиров Жанат Саликович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660727301215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Кальжиров Жанболат Саликович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691114300410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05-070-016-526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Камажанов Ерхат Болатович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820422303015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05-070-010-253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18,3000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Камажанов Ерхат Болатович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820422303015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05-070-010-234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Камажанов Ерхат Болатович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820422303015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05-070-010-233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Камажанов Ерхат Болатович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820422303015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05-070-010-237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Карамсаков С.К.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730829301403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05-070-059-168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Касымжанов Казыбек Канбекович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720910300255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05-070-053-218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Кауенова Ж.С.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830128400045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Кауенова Жанар Слямбековна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830128400045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05-070-010-231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КГУ "Алтайский сельскохозяйственный колледж" управления образования ВКО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000740001895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05-070-020-309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Кечубаева Аягоз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580515400184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05-070-016-280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Кисленков Григорий Васильевич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360207300970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05-070-061-455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Клиновицкий Андрей Васильевич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770707300260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05-070-033-060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3,7800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Кожаков Кайрат Жанузакович кх Самал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681118301171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05-070-016-020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Койчубаева 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681028401555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05-070-020-055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Койчубаева 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681028401555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05-070-020-060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Кокорев Валерий Анатольевич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690717301612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05-070-059-124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Кокорев Валерий Анатольевич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690717301612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05-070-059-099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Коломанов Т.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600313302866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05-070-005-115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Кондратьев Сергей Георгиевич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591130302077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05-070-059-126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Кончубаева Ирина Сергеевна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820815401452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05-070-022-072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4,9800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Кончубаева Ирина Сергеевна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820815401452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05-070-022-071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72,5000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Коржумбаева Бикамал Коржумбаевна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480801402441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05-070-020-053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Короткова Л.В.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830304402523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05-070-010-205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Кочеткова Наталья Анатольевна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730701400495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05-070-018-059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Кошембаева Зауреш Аймухамбетовна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471020401396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05-070-053-336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Крестницкий Андей Петрович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590430300108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05-070-059-177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Крикуненко Иван Сергеевич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830729300115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05-070-018-067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Кузьмин Андрей Геннадьевич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660803302395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05-070-033-053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Куксегенов Жанат Балагазыевич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791111303073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05-070-010-223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Куксегенов Жанат Балагазыевич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79111130307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05-070-010-223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Куликов Алексей Николаевич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530307300198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05-070-059-113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Кумарбеков Ерлан Маулетканович,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700914300550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1,6000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Кумарбеков Ерлан Маулетканович,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700914300550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13,7700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Кумарбекова Гульмира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730916401432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05-070-005-065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Кумарбекова Гульмира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730916401432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05-070-005-069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Кумарбекова Гульмира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730916401432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05-070-005-716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Кумарбекова Гульмира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730916401432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05-070-005-718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Кумарбекова Гульмира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730916401432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05-070-005-1077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Кункель Александр Викторович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561211300947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05-070-005-1152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14,1400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Кункель Александр Викторович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561211300947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05-070-005-934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Лаптева Валентина Афанасьевна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600824401397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05-070-010-140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Лаптева Е.С. КХ "Почетное"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850323402623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05-070-010-209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Ларионов Николай Егорович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710816300728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05-070-010-236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Лемешко Анатолий Анататольевич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720708302263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05-070-053-329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Литуев В.А.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540101308066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05-070-020-058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Лобадюк Б.М. кх "Тамара"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620510301436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05-070-016-044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Лобадюк Б.М. кх "Тамара"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620510301436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Лобадюк Б.М. кх "Тамара"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620510301436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Лобадюк Б.М. кх "Тамара"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620510301436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Лобадюк Б.М. кх "Тамара"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620510301436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05-070-016-251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Мағұлымхан Дәукен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650612350563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217,0500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Макажанов Байжан Ермекович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951110350381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05-070-010-245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Макажанов Байжан Ермекович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951110350381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05-070-010-246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Макажанов Байжан Ермекович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951110350381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05-070-010-247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Макарьева В.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550530400359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05-070-059-073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Макарьева В.И.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550530400359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05-070-059-021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Марухин Виктор Нефодиевич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780414300488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Маусумбаев К.К.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530310301717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05-070-010-096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Маусумбаев К.К.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530310301717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05-070-010-097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Маусумбаев К.К.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530310301717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05-070-033-010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Минеев Михаил Николаевич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790101311989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05-070-007-000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3,5000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Мисевич В.А. кх "Вера"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591125302476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Морозов Сергей Петрович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630429300053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05-070-053-445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Муин Ибрагим Ильясович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580810300914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05-070-013-187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Мукашев Мади Кенжибекович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900612300769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Мукашев Мади Кенжибекович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900612300769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05-070-059-177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Мукушев Р.К.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581125302385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05-070-041-173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Мурашкина Елена Александровна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741126401046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05-070-041-233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Мурашкина Елена Александровна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741126401046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05-070-041-234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Мурашкина Елена Александровна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741126401046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05-070-041-230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Мурашкина Елена Александровна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741126401046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05-070-041-260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Мурашкина Елена Александровна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741126401046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05-070-041-265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49,5200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Мурашкина Елена Александровна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741126401046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05-070-041-266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14,5000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Мухаметуалиев Кайсар Нурсабиевич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680219301316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05-070-041-039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Мұратбеков Әділет Мұратбекұлы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940409350838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05-070-013-287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9,8400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Никифоров А.Г.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560821300069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05-070-013-077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Никифоров А.Г.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560821300069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05-070-013-082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Никифоров Владимир Николаевич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660108300569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05-070-031-018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Новиков Валентин Сергеевич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580507300799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05-070-041-127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Нургалиев Аслан Мухаметкаирович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831112301657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Нургалиев Аслан Мухаметкаирович, кх "Хан"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831112301657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05-070-041-113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Нургалиев Мерей Нургалиулы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860305302002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05-070-041-248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Оградов Борис Германович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610624302383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05-070-053-294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Онгарбаев Даурен Жумагазинович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821013301489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05-070-053-356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Онгарбаев Даурен Жумагазинович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821013301489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05-070-053-358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Онгарбаев Даурен Жумагазинович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821013301489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05-070-053-392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Онгарбаев Даурен Жумагазинович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821013301489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05-070-053-359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Осипов Андрей Геннадьевич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810909302354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05-070-010-239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28,9528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Павлов Виталий Васильевич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480615300150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05-070-041-208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Павлов Владимир Анатольевич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571003300096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05-070-053-181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Панкратьев Е.М.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550810302797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05-070-053-108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Панкратьева Нина Ивановна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511208400175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05-070-053-048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Парсанова Галина Васильевна, Парсанов Владимир Ильич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641123402285 640511301940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05-070-053-173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ПарфҰнов Петр Тимофеевич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510710300809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05-070-059-106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Петров Борис Николаевич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670331300494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Петушков Ю.Я.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511028301456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05-070-059-166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 "Серебряный ключ"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000440006270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05-070-002-153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 "Серебряный ключ"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000440006270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 "Серебряный ключ"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000440006270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 "Серебряный ключ"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000440006270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05-070-013-001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 "Серебряный ключ"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000440006270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05-070-013-247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 "Серебряный ключ"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000440006270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05-070-013-281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 "Серебряный ключ"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000440006270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05-070-013-280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 "Серебряный ключ"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000440006270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05-070-013-224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 "Серебряный ключ"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000440006270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05-070-013-267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 "Серебряный ключ"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000440006270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05-070-013-210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 "Серебряный ключ"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000440006270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05-070-013-257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 "Серебряный ключ"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000440006270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05-070-013-199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 "Серебряный ключ"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000440006270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05-070-013-131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 "Серебряный ключ"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000440006270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05-070-013-209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Плужников А.А.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750116301649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05-070-010-021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Подкорытов Николай Федорович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370728300876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05-070-016-227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Подрезова Мария Ивановна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580819301466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05-070-041-162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590220303170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590220303170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05-070-059-060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590220303170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05-070-059-062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590220303170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05-070-059-102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590220303170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590220303170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05-070-059-115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590220303170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05-070-059-116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590220303170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590220303170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05-070-059-125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Попов С.Ф.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530627300435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Попов С.Ф.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530627300435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05-070-010-037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Попов С.Ф.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530627300435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05-070-010-208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Поросятьев Владимир Иванович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591003301820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05-070-013-138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Поросятьев Владимир Иванович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591003301820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05-070-010-159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Поросятьев Владимир Иванович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591003301820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Поросятьев Владимир Иванович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591003301820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05-070-013-151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Поросятьев Владимир Иванович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591003301820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05-070-013-153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Поросятьев Владимир Иванович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591003301820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05-070-013-206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Поросятьев Владимир Иванович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591003301820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05-070-013-214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Поросятьев Владимир Иванович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591003301820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05-070-013-236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Поросятьев Владимир Иванович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591003301820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05-070-013-237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Порохов Николай Михайлович Мануйлов Алексей Сергеевич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780225300807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05-070-041-210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ПТ "Байгузин Ю.К."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550129301569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05-070-020-021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ПТ "Байгузин Ю.К."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550129301569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ПТ "Байгузин Ю.К."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550129301569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05-070-019-561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ПТ "Данияр"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580810300914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05-070-002-095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ПТ "Данияр"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580810300914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05-070-002-147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ПТ "Данияр"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580810300914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05-070-002-148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ПТ "Данияр"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580810300914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05-070-002-163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ПТ "Данияр"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580810300914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05-070-010-184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ПТ "Данияр"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580810300914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05-070-010-202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ПТ "Данияр"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580810300914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05-070-010-204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ПТ "Данияр"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580810300914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05-070-013-184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ПТ "Данияр"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580810300914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05-070-013-186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ПТ "Кызыл-Ту"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650305302306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ПТ "Лад"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050764022621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05-070-002-120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ПТ "Лад"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050764022621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05-070-002-112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ПТ "Лад"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050764022621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05-070-002-114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ПТ "Лад"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050764022621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05-070-002-117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ПТ "Лад"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050764022621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05-070-002-071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ПТ "Лад"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050764022621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05-070-002-073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ПТ "Лад"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050764022621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05-070-002-118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ПТ "Лад"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050764022621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"Санур-Агро"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100340019537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"Санур-Агро"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100340019537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ПТ "Новокрес"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960664012193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05-070-016-250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ПТ "Новокрестьянка"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960664012193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05-070-010-139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"Крестьянка" бывш. ПТ Светлячок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110140000085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05-070-010-103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ПТ "Тычинский А.П."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710423300914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05-070-005-1196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ПТ "Тычинский А.П."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710423300914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05-070-005-1198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ПТ "Тычинский А.П."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710423300914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05-070-005-1200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ПТ "Тычинский А.П."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710423300914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05-070-005-1201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ПТ "Тычинский А.П."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710423300914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05-070-005-1202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ПТ "Тычинский А.П."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710423300914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05-070-005-1203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ПТ "Тычинский А.П."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710423300914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05-070-005-1194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ПТ "Тычинский А.П."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710423300914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05-070-005-1195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ПТ "Соловьевское"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05-070-016-210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ПТ "Соловьевское"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05-070-016-211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Редкий Николай Юрьевич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320409300228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05-070-041-146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Робул В.М.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491126300256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Робул В.М.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491126300256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05-070-013-087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Робул В.М.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491126300256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05-070-013-167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Рубцов Олег Васильевич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690311300032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05-070-031-017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Рудометов Юрий Васильевич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531015302338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05-070-010-214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Рыбин Ю.П.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570525301426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05-070-020-012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Сабанов Кумаркан Султанбекович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560806301799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05-070-053-550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177,0625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Саблуков Анатолий Александрович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870703300329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05-070-053-321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Саликов К.С. Кх "Курмет"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151164017183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05-070-016-059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Саликов К.С. Кх "Курмет"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151164017183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05-070-016-060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Саликов К.С. Кх "Курмет"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151164017183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05-070-016-061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Саликов К.С. Кх "Курмет"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151164017183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05-070-016-062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Самойлова Олеся Владимировна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811021400716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05-070-053-418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Самойлова Олеся Владимировна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811021400716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05-070-053-635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Сарсенбаев Аскер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630509300761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05-070-010-238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Сеитов Тельман Турусбекович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650110302910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05-070-005-1158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Сеитов Тельман Турусбекович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650110302910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05-070-005-1119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116,9500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Сеитов Тельман Турусбекович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650110302910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05-070-005-106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Серикпаев Аманбек Сейткенович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610613302006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05-070-041-259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39,8788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Сибиряков Сергей Анатольевич КХ "Сибирь"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770430301729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05-070-010-071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Сибитова Назифа Баяновна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510927400082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05-070-016-274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Силин В.А. кх "Тегерек"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540617301103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05-070-010-086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Силин В.А. кх "Тегерек"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540617301103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05-070-002-064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Сильков Николай Георгиевич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680320300456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05-070-010-255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36,7000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Скоснягин 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610418302475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Скоснягин 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610418302475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Скоснягин 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610418302475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05-070-016-083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Скоснягин 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610418302475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05-070-016-084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Скоснягин 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610418302475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Скоснягин 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610418302475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05-070-016-087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Скоснягин 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610418302475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05-070-016-089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Скоснягин 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610418302475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05-070-016-090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Скоснягин 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610418302475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Скоснягин 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610418302475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Скоснягин 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610418302475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Скоснягин 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610418302475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Скоснягин 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610418302475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скотопрогон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Смагулов Асхат Николаевич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690503302449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05-070-053-617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62,2300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Снегирева Татьяна Николаевна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710507402334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05-070-053-042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Соболев Андрей Иванович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610601302695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05-070-059-150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СПК "Доня"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170540011839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05-070-010-219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СПК "Доня"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170540011839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СПК "Доня"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170540011839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05-070-010-218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СПК "Козлов А.Г."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210240017321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05-070-013-003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СПК "Козлов А.Г."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210240017321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05-070-013-039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СПК "Козлов А.Г."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210240017321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05-070-013-061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СПК "Козлов А.Г."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210240017321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СПК "Козлов А.Г."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210240017321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05-070-013-128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СПК "Козлов А.Г."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210240017321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05-070-013-129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СПК "Козлов А.Г."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210240017321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СПК "Козлов А.Г."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210240017321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05-070-013-221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СПК "Козлов А.Г."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210240017321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05-070-013-222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СПК "Козлов А.Г."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210240017321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05-070-013-229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СПК "Нижник"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180240021094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05-070-041-171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Дусмухамбетова Мария Мылжиковна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560113401768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05-070-010-222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Степанов Сергей Владимирович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900817300061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05-070-027-002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21,6600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Субобаев К.Т.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561106301151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05-070-005-241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Супанев Александр Викторович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650526301439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05-070-033-100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Суханов Алексей Николаевич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870720300480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05-070-018-109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7,7200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Тарасов Анатолий Николаевич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530418300439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05-070-010-134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Татаев А.К. кх "Балгын"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550328301888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05-070-041-147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Темешев Сайран Токтарканович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671022301930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05-070-053-484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Темешев Сайран Токтарканович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671022301930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05-070-053-482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Тогусов Меделхан Боженович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620208301157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05-070-013-234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Тогусов Меделхан Боженович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620208301157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05-070-013-277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"Gold Terra"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041240015936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05-070-020-108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"Gold Terra"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041240015936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"Gold Terra"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041240015936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"Gold Terra"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041240015936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"Jenis Group"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140940011401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05-070-053-415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"Jenis Group"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140940011401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05-070-053-412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"Jenis Group"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140940011401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05-070-053-414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"Jenis Group"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140940011401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05-070-059-205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"Авюр"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041240025597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05-070-020-090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"Авюр"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041240025597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"Авюр"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041240025597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"Авюр"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041240025597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"Авюр"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041240025597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"Агро-Алтай"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041140000786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05-070-002-053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"Агро-Алтай"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041140000786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05-070-002-127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"Агро-Алтай"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041140000786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05-070-002-145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"Агро-Алтай"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041140000786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05-070-002-001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"Агро-Алтай"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041140000786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05-070-002-125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"Агро-Алтай"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041140000786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"Агро-Алтай"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041140000786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05-070-002-144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"Агро-Алтай"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041140000786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05-070-016-261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"Агро-Алтай"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041140000786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05-070-016-260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"Агро-Алтай"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041140000786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05-070-016-011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"Агро-Алтай"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041140000786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"Агро-Алтай"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041140000786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"Агро-Алтай"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041140000786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"Агро-Алтай"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041140000786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"Агро-Алтай"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041140000786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"Агро-Алтай"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041140000786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"Агро-Алтай"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041140000786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"Агро-Алтай"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041140000786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"Агро-Алтай"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041140000786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"Агро-Алтай"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041140000786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"Агро-Алтай"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041140000786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05-070-016-213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"Агро-Алтай"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041140000786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05-070-059-174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"АГРО-АЛТАЙ"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041140000786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05-070-016-076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"АГРО-АЛТАЙ"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041140000786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05-070-016-077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"АГРО-АЛТАЙ"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041140000786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05-070-016-078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"АГРО-АЛТАЙ"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041140000786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"АГРО-АЛТАЙ"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041140000786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"АГРО-АЛТАЙ"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041140000786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"АГРО-АЛТАЙ"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041140000786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"АГРО-АЛТАЙ"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041140000786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05-070-016-262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"АГРО-АЛТАЙ"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041140000786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05-070-016-263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"АГРО-АЛТАЙ"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041140000786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05-070-016-003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"АГРО-АЛТАЙ"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041140000786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05-070-016-010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"Агро-Ден"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041240025488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05-070-020-112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"Агро-Ден"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041240025488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05-070-020-113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"Агро-Ден"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041240025488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05-070-020-115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"Агро-Ден"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041240025488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05-070-020-116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"Агро-Ден"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041240025488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05-070-020-157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"Агро-Ден"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041240025488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05-070-020-158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"Айбалта"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041240014006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05-070-053-309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"Айбалта"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041240014006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05-070-053-312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"Ак Боз"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041240015153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05-070-002-138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"Ак Боз"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041240015153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05-070-016-079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"Батыр-Агро"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100340008749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05-070-020-134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"Батыр-Агро"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100340008749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05-070-020-187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"Батыр-Агро"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100340008749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05-070-020-188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"Батыр-Агро"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100340008749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"Батыр-Агро"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100340008749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"Батыр-Агро"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100340008749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"Батыр-Агро"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100340008749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"Беловодье Алтая"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041240012634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"Беловодье Алтая"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041240012634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"Беловодье Алтая"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041240012634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"Беловодье Алтая"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041240012634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"БМ АРЛАН"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150840016004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"БНК-Агро"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170840035669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05-070-002-030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"БНК-Агро"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170840035669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05-070-020-050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"БНК-Агро"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170840035669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05-070-020-051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"БНК-Агро"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170840035669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05-070-020-114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"БНК-Агро"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170840035669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05-070-020-191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"Бура-Сай"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041240013474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05-070-002-130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"Бура-Сай"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041240013474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05-070-020-150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"Бура-Сай"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041240013474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05-070-020-152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"ВЕТ-МТ-ОSТ"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010440006094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05-070-007-026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"ВЕТ-МТ-ОSТ"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010440006094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05-070-007-066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"ВЕТ-МТ-ОSТ"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010440006094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05-070-007-065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"ВК с-х опытн.станц."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080240010711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05-070-022-011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"Востокпромэлектромонтаж"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050540007152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05-070-033-013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"Восток-Рекорд"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040740011473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05-070-013-144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"Восток-Рекорд"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040740011473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05-070-013-145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"Высокогорное"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220440012904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05-070-018-004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"Высокогорное"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220440012904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05-070-018-005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"Высокогорное"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220440012904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05-070-018-009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"Высокогорное"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220440012904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05-070-018-014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"Высокогорное"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220440012904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05-070-018-015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"Высокогорное"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220440012904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05-070-018-016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"Высокогорное"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220440012904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05-070-018-021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"Гранд-Фиш"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05-070-041-236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"Дородница"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041240015232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05-070-059-041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"Дородница"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041240015232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05-070-059-091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"Дородница"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041240015232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05-070-059-092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"Ел мен Жер"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041240012456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05-070-020-306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1248,2800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"Ел мен Жер"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041240012456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05-070-016-277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"Еламан и 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041240014680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05-070-041-004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"Еламан и 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041240014680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05-070-041-032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"Еламан и 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041240014680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05-070-041-257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31,03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"Еламан и 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041240014680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05-070-041-251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"Еламан и 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041240014680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05-070-041-253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2,32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"Еламан и 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041240014680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05-070-041-136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"Еламан и 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041240014680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05-070-041-137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"Еламан и 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041240014680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05-070-041-138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"Еламан и 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041240014680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05-070-041-211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"Еламан и 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041240014680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05-070-041-156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ТОО "Еламан и А"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041240014680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05-070-041-255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219,4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"Естаулет"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"Естаулет"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"Естаулет"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"Естаулет"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"Зерн.комп.ВК Радуга"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111040010160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05-070-041-217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"Зерн.комп.ВК Радуга"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111040010160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05-070-041-066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"Зерн.комп.ВК Радуга"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111040010160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05-070-041-067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"Зерн.комп.ВК Радуга"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111040010160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"Зерн.комп.ВК Радуга"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111040010160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05-070-041-148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"Зерн.комп.ВК Радуга"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111040010160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05-070-041-149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"Зерн.комп.ВК Радуга"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111040010160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05-070-041-150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"Зубовское"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041240026077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05-070-013-098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"Зубовское"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041240026077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05-070-013-124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"Зубовское"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041240026077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05-070-013-155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"Зубовское"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041240026077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05-070-013-156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"Зубовское"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041240026077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05-070-013-158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"Зубовское"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041240026077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05-070-013-159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"Зубовское"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041240026077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05-070-013-225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"Зубовское"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041240026077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05-070-013-226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"Зубовское"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041240026077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05-070-013-227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"Зубовское"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041240026077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05-070-013-228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"Зыбер"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041240015679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05-070-002-021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"Зыбер"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041240015679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05-070-002-057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"Зыбер"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041240015679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"Зыбер"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041240015679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05-070-002-133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"Зыбер"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041240015679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05-070-002-134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"Зыбер"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041240015679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05-070-002-135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"Зыбер"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041240015679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05-070-010-106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"Зыбер"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041240015679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05-070-010-108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"Зыбер"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041240015679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05-070-010-109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"Зыбер"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041240015679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"Зыбер"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041240015679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05-070-010-111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"Зыбер"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041240015679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05-070-010-112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"Зыбер"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041240015679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05-070-013-094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"Зыбер"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041240015679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05-070-013-096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"Зыбер"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041240015679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05-070-013-111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"Зыбер"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041240015679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05-070-013-162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"Зыбер"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041240015679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05-070-013-163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"Зыбер"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041240015679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7,0800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"Зябин В.К."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041240013464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05-070-020-163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"Крестьянка"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110140000085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05-070-010-226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"Крестьянка"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110140000085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05-070-010-224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"Крестьянка"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110140000085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05-070-010-227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"Крестьянка"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110140000085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05-070-010-215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"Крестьянка"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110140000085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05-070-010-225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"Крестьянка"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110140000085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05-070-010-035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"Крестьянка"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110140000085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"Крестьянка"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110140000085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05-070-016-056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"Крестьянка"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110140000085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"Крестьянка"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110140000085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"Крестьянка"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110140000085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"Крестьянка"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110140000085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"Крестьянка"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110140000085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"Крестьянка"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110140000085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05-070-016-242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"Крестьянка"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110140000085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05-070-016-245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"Крестьянка"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110140000085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05-070-016-247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"Крестьянка"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110140000085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05-070-016-058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"Крестьянка"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110140000085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05-070-016-248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"Күнбағыс"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080940013038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05-070-005-097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"Күнбағыс"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140640021011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05-070-016-063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"Күнбағыс"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140640021011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05-070-016-064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"Күнбағыс"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140640021011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05-070-016-068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"Күнбағыс"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140640021011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05-070-016-266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"Күнбағыс"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140640021011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05-070-016-265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"Марал-Сервис"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930740000167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05-070-010-129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"Марал-Сервис"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930740000167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05-070-010-130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"Марал-Сервис"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930740000167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05-070-010-131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"Марал-Сервис"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930740000167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"Марал-Сервис"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930740000167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05-070-010-262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05-070-059-001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05-070-059-032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05-070-059-034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05-070-059-042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05-070-059-043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05-070-059-046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05-070-059-047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05-070-059-048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05-070-059-050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05-070-059-051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05-070-059-058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05-070-059-063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05-070-059-064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05-070-059-065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14,5949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05-070-059-068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05-070-059-069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05-070-059-083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05-070-059-084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05-070-059-086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05-070-059-089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05-070-059-093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05-070-059-094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05-070-059-095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05-070-059-097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05-070-059-098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05-070-059-134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05-070-059-135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05-070-059-136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041240019255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05-070-059-137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05-070-059-138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05-070-059-141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05-070-059-142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05-070-053-585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05-070-059-207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05-070-059-208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190740002543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05-070-059-145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190740002543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05-070-059-149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05-070-053-020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05-070-053-032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05-070-053-274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05-070-053-308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"Мойылды-Байконур"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05-070-053-314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"Мойылды-Байќонур"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05-070-059-036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"Мойылды-Байќонур"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05-070-059-129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"Мойылды-Байќонур"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05-070-059-130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"Мойылды-Байќонур"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05-070-059-131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"Мойылды-Байќонур"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041240006322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05-070-059-133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"Мухит-Бура"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170240011739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05-070-033-027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"Мухит-Бура"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170240011739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05-070-033-028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"Мухит-Бура"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170240011739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05-070-033-029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"Мухит-Бура"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170240011739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05-070-033-030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05-070-007-111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05-070-007-110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05-070-007-017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05-070-007-025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76,0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05-070-007-037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05-070-007-041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05-070-007-055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05-070-007-056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05-070-007-057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05-070-007-058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05-070-007-059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05-070-007-118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451,9620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05-070-007-119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13,0380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05-070-007-064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05-070-007-120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23,2200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05-070-007-122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1527,3610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05-070-007-127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395,1190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05-070-007-129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10,5000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05-070-007-130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254,7000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05-070-007-131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976,1000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05-070-007-079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05-070-007-081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05-070-007-094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05-070-007-095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05-070-007-101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05-070-002-080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05-070-002-082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05-070-002-103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05-070-020-014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05-070-020-070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05-070-020-179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05-070-020-181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05-070-020-184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05-070-020-314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62,5721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05-070-020-194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05-070-020-196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05-070-020-197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261,0557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05-070-020-323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149,3435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05-070-020-324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1116,0008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05-070-020-320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05-070-020-318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312,6879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05-070-053-270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722,4000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05-070-053-271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05-070-053-421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05-070-053-424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 Чапаево"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021040000664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05-070-013-107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"Никольск-1"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080940013038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05-070-005-1082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"Никольск-1"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080940013038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05-070-005-948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"Никольск-1"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041240005225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05-070-005-1143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"Никольск-1"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080940013038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05-070-005-080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"Никольск-1"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080940013038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"Никольск-1"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080940013038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05-070-005-086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"Никольск-1"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080940013038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05-070-005-175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"Никольск-1"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080940013038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"Никольск-1"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080940013038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05-070-005-1141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"Никольск-1"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080940013038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05-070-005-179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"Никольск-1"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041240005225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05-070-005-193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"Никольск-1"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041240005225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05-070-005-194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"Никольск-1"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041240005225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05-070-005-195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"Никольск-1"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041240005225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05-070-005-199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"Никольск-1"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080940013038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05-070-005-643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"Никольск-1"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080940013038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05-070-005-644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"Никольск-1"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080940013038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05-070-005-645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6125,0000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"Никольск-1"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080940013038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05-070-005-646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"Никольск-1"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080940013038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05-070-005-647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"Никольск-1"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080940013038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05-070-005-929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"Никольск-1"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080940013038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05-070-005-930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"Никольск-1"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080940013038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05-070-005-949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"Никольск-1"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080940013038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05-070-005-084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"Опытное хозяйство масличных культур плюс"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100640011235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05-070-022-061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9,8148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"Опытное хозяйство масличных культур плюс"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100640011235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05-070-022-067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20,965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"Опытное хозяйство масличных культур плюс"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100640011235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05-070-022-047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20,931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"Опытное хозяйство масличных культур плюс"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100640011235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05-070-022-060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2,2058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"Опытное хозяйство масличных культур плюс"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100640011235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05-070-022-043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106,644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"Опытное хозяйство масличных культур плюс"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100640011235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05-070-022-055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11,0037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"Опытное хозяйство масличных культур плюс"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100640011235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05-070-022-069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25,1696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"Опытное хозяйство масличных культур плюс"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100640011235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05-070-022-066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4,3845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"Опытное хозяйство масличных культур плюс"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100640011235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05-070-022-062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4,7234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"Опытное хозяйство масличных культур плюс"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100640011235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05-070-022-059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54,3115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"Опытное хозяйство масличных культур плюс"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100640011235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05-070-022-064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5,3255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"Опытное хозяйство масличных культур плюс"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100640011235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05-070-022-056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15,2003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"Опытное хозяйство масличных культур плюс"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100640011235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05-070-022-070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10,8412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"Парыгино"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041240020239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05-070-013-090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"Санур-Агро"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100340019537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05-070-005-008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"Санур-Агро"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100340019537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05-070-005-013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"Санур-Агро"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100340019537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"Санур-Агро"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100340019537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05-070-005-049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"Санур-Агро"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100340019537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05-070-005-050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"Санур-Агро"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100340019537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05-070-005-051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"Санур-Агро"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100340019537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"Санур-Агро"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100340019537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05-070-005-059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"Санур-Агро"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100340019537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05-070-020-010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"Санур-Агро"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100340019537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05-070-020-007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"Санур-Агро"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100340019537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05-070-020-149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"Санур-Агро"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100340019537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05-070-005-205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"Санур-Агро"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100340019537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05-070-005-234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"Санур-Агро"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100340019537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05-070-005-236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"Санур-Агро"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100340019537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05-070-005-245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"Санур-Агро"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100340019537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05-070-002-077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"Санур-Агро"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100340019537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05-070-002-129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"Санур-Агро"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100340019537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05-070-020-003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"Санур-Агро"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100340019537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05-070-020-137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"Санур-Агро"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100340019537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05-070-020-192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"Санур-Агро"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100340019537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05-070-020-199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"Санур-Агро"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100340019537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"Санур-Агро"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100340019537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"Санур-Агро"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100340019537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"Санур-Агро"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100340019537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"Санур-Агро"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100340019537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"Санур-Агро"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100340019537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"Санур-Агро"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100340019537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"Санур-Агро"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100340019537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"Санур-Агро"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100340019537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05-070-005-117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"Санур-Агро"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100340019537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05-070-005-118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"Санур-Агро"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100340019537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"Санур-Агро"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100340019537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"Санур-Агро"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100340019537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05-070-016-206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"Саян-Т"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210440037185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05-070-041-112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"Саян-Т"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210440037185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05-070-041-213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"Синегорье"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041140010406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"Синегорье"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041140010406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"Снегиревское"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041240012238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"Снегиревское"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041240012238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"Снегиревское"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041240012238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"Соловьевская Элита"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040440025849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"Соловьевская Элита"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040440025849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"Соловьевская Элита"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040440025849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"Соловьевские Нивы и 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040940009121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05-070-016-207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"Соловьевское"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990140001818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"Соловьевские Нивы и 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040940009121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05-070-016-049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"Соловьевские Нивы и 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040940009121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05-070-016-053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"Соловьевские Нивы и 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040940009121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05-070-016-096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"Соловьевские Нивы и 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040940009121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05-070-016-097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"Соловьевские Нивы и 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040940009121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05-070-016-098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"Соловьевские Нивы и 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040940009121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"Соловьевские Нивы и 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040940009121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"Соловьевские Нивы и 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040940009121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"Соловьевские Нивы и 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040940009121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"Соловьевские Нивы и 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040940009121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"Соловьевские Нивы и 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040940009121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"Соловьевские Нивы и 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040940009121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05-070-016-209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"Соловьевские Нивы и 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040940009121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05-070-016-217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"Соловьевские Нивы и 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040940009121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05-070-016-218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"Соловьевские Нивы и 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040940009121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05-070-016-219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"Соловьевские Нивы и 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040940009121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05-070-016-223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"Соловьевские Нивы и 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040940009121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05-070-016-224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"Соловьевские Нивы и 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040940009121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05-070-016-226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"Соловьевское"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990140001818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05-070-016-271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"Средигорненский"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041040006424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05-070-018-019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"Средигорненский"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041040006424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"Средигорненский"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041040006424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"Средигорненский"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041040006424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05-070-018-031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"Средигорненский"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041040006424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05-070-018-032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"Средигорненский"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041040006424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05-070-018-033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"Средигорненский"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041040006424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05-070-018-034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"Средигорненский"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041040006424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05-070-018-035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"Средигорненский"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041040006424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05-070-018-036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"Средигорненский"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041040006424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05-070-018-048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"Средигорненский"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041040006424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05-070-018-049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"Средигорненский"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041040006424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05-070-018-050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"Средигорненский"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041040006424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"Средигорненский"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041040006424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05-070-018-062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"Средигорненский"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041040006424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05-070-018-064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"Средигорненский"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041040006424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05-070-018-065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"Средигорненский"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041040006424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05-070-018-068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"Средигорненский"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041040006424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05-070-018-069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"Средигорненский"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041040006424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05-070-018-070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"Средигорненский"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041040006424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05-070-018-102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"Средигорненский"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041040006424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"Средигорненский"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041040006424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05-070-018-089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"Средигорненский"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041040006424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05-070-018-090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"Средигорненский"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041040006424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05-070-018-093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"Средигорненский"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041040006424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05-070-018-095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"Средигорненский"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041040006424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05-070-018-098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"Средигорненский"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041040006424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05-070-018-099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"Средигорное-2"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210740004269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05-070-018-072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"Средигорное-2"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210740004269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05-070-018-045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"Средигорное-2"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210740004269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05-070-018-054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"Средигорное-2"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210740004269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05-070-018-111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473,43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"Средигорное-2"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210740004269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"Средигорное-2"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210740004269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05-070-018-112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1817,4000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"Строганка"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041240012634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"Строганка"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041240012634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"Строганка"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041240012634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"Строганка"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041240012634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05-070-016-197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"Строганка"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041240012634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"Строганка"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041240012634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05-070-016-201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"Строганка"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041240012634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05-070-016-202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"Строганка"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041240012634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05-070-016-066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"Строганка"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041240012634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05-070-018-010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"ТАН"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050140016890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05-070-041-270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36,4820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"ТАН"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050140016890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05-070-041-271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41,3651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"ТАН"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050140016890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05-070-041-272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150,1269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"ТАН"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050140016890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05-070-041-273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13,1720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"ТАН"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050140016890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05-070-041-124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"ТАН"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050140016890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05-070-041-221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"ТАН"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050140016890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05-070-041-226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"ТАН"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050140016890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05-070-041-227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"ЕрНуР-Алтай"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190240017880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05-070-010-212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"ЕрНуР-Алтай"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190240017880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05-070-010-230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"ЕрНуР-Алтай"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190240017880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05-070-010-216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"Бородино"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020140011031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05-070-005-103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"Бородино"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020140011031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05-070-005-180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6856,0000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"Бородино"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020140011031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05-070-005-698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"Бородино"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020140011031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05-070-005-702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Букежанов Кайрат Калибекович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671211300484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05-070-005-873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"Бородино"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020140011031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05-070-005-962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"Бородино"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020140011031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05-070-005-701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Имамбаева Расула Тайлаковна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600105403007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05-070-005-426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Имамбаева Расула Тайлаковна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600105403007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05-070-005-427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"Кировское"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180440035824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05-070-041-114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"Кировское"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180440035824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05-070-041-017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"Кировское"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180440035824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05-070-041-018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"Кремнюшенское"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020140011537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"Кремнюшенское"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020140011537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"Никольск-1"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010540008054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"Никольское"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010540008054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"Танур-Маяк"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030940004119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"Танур-Маяк"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030940004119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"Танур-Маяк"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030940004119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05-070-041-222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"Танур-Маяк"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030940004119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05-070-041-223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"Танур-Маяк"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030940004119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"Танур-Маяк"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030940004119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05-070-041-054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"Танур-Маяк"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030940004119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05-070-041-065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"Танур-Маяк"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030940004119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05-070-041-103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"Шыгыс Жер"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090740013052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05-070-041-002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"Шыгыс Жер"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090740013052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05-070-041-008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"Шыгыс Жер"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090740013052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05-070-041-012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"Шыгыс Жер"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090740013052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05-070-041-048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"Шыгыс Жер"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090740013052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05-070-041-097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"Шыгыс Жер"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090740013052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05-070-041-099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"Шыгыс Жер"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090740013052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"Шыгыс Жер"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090740013052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05-070-041-101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"Шыгыс Жер"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090740013052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05-070-041-107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"Шыгыс Жер"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090740013052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05-070-041-108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"Шыгыс Жер"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090740013052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05-070-041-139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"Шыгыс Жер"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090740013052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05-070-041-140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"Шыгыс Жер"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090740013052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05-070-041-141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"Шыгыс Жер"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090740013052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05-070-041-151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"Шыгыс Жер"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090740013052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05-070-041-152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"Шыгыс Жер"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090740013052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05-070-041-153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"Шыгыс Жер"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090740013052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05-070-041-158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"Шыгыс Жер"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090740013052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05-070-041-159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"Шыгыс Жер"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090740013052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"Шыгыс Жер"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090740013052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05-070-041-224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"Шыгыс Жер"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090740013052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05-070-041-225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Тошин Әскербек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800304399079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05-070-053-483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Троеглазов Андрей Анатольевич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650111300494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05-070-041-243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4,3100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Турспеков Батыр Арманович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970524351430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05-070-020-279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КХ "ЛУЧ" Тычинский Владимир Петрович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630815300369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05-070-002-060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Улмесеков Муратбек Кожанович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510819300019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05-070-059-172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Улмесеков Муратбек Кожанович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510819300019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05-070-059-173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Файзрахманов Т. Кх Jaisan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610325302972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05-070-053-407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Федоровский Александр Иван.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340205300897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05-070-053-335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Филиппов Р.Б.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680704300453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05-070-010-020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Хамитов Даулет Бексолтанович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671030300480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05-070-016-241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Харченко Николай Иванович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480101302935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05-070-013-238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Хрущев Борис Иванович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600922301716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05-070-053-217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Чечурин Александр Ефремович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550810302797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05-070-053-102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Чечурин Виктор Ефрем.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550810302797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05-070-053-150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Чижов Николай Васильевич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361219300047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05-070-053-122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Чиликин Александр Алексеевич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630719300892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05-070-041-244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Шаламов Андрей Борисович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670407300185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05-070-053-382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Шаменов Марат Избасарович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650315300136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05-070-005-1137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263,6300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Шандаяков Айдын Аймуханович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790919302907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05-070-053-623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117,2000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Шапашник 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840426300161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05-070-020-102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Шейкин Сергей Николаевич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610406302219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Шейкин Сергей Николаевич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610406302219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Шейкин Сергей Николаевич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610406302219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Шейкин Сергей Николаевич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610406302219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Шейкин Сергей Николаевич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610406302219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05-070-053-066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Шейкин Сергей Николаевич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610406302219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05-070-053-261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Штенке Дмитрий Васильевич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841101301748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05-070-053-362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Штенке Дмитрий Васильевич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841101301748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05-070-053-631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77,7600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Щеглов Сергей Яковлевич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610818302487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05-070-053-244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Юдаков Николай Алексеевич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671008302308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05-070-053-159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"СВиК"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041240012456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05-082-007-147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Антошкин П.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041240012456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05-070-014-454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ПТ "Данияр"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580810300914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05-082-010-161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Звонцов Сергей Юрьевич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901220351399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05-084-001-225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Шпаков Анатолий Олегович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880202350660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05-084-001-318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"Средигорненский"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41040006424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05-070-017-136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Мусин Ибрагим Ильясович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580810300914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05-082-010-244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Никифоров Андрей Александрович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710311302664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05-070-036-535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Абашин Михаил Михайлович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620004300557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05-070-004-598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Жуминова Чамчок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570913400502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05-070-044-113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Шведчиков Александр Сергеевич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770823302298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05-084-006-015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Сакипов Марат Сагидуллович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750108303265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05-070-044-921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Товарищество с ограниченной ответственностью "RDL"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060940010991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5070036133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Юданова Г.И.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590810403461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05-070-002-031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22,0000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Какаулин Анатолий Александрович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620323301886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05-070-063-016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Байкубинов Каирды Айткешевич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100340019537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05-070-002-169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2,7044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"ТАҢ"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050140016890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05-070-041-202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</w:tbl>
    <w:bookmarkStart w:name="z47" w:id="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4. Распределение пастбищ</w:t>
      </w:r>
    </w:p>
    <w:bookmarkEnd w:id="2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      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классификатора административно – территориальных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Необходимая площадь пастбищ для сельскохозяйственных животных, тысяч гектаров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общественных пастбищ, тысяч гектаров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отгонных пастбищ, тысяч гектаров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г.Алтай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2,091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0,756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2,3184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г.Серебрянск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0,336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0,103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1,343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п.Новая Бухтарма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2,397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0,4038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1,5012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3,665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п.Октябрьский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0,3474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0,5976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3,941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634849100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п.Прибрежный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0,294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0,258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0,108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3,193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с.Феклистовка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с.Северное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с.Ермаковка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1,446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0,492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0,558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3,069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Полянское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с.Васильевка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с.Дородница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с.Полянское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0,738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0,0786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3,036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с.Малеевск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с.Путинцево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с.Быково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с.Богатырево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с.Ново-Калиновск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2,271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0,348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1,692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5,577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с.Парыгино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с.Кутиха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с.Баяновск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0,837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2,046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3,302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с.Тургусун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0,681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0,8316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1,049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Средигорненский сельский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с.Средигорное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с.Чиркаин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с.Андреевка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с.Александровка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1,848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0,447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1,4616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5,963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с.Чапаево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с.Пролетарка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с.Орловка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с.Крестовка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с.Снегирево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1,485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0,5436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3,073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с.Алтайка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с.Никольск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с.Бородино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с.Кремнюха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1,173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1,2816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6,426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с.Соловьево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с.Ленинск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с.Ново-Крестьянка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1,587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0,4686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0,9648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5,175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п.Зубовск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0,480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0,192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0,5364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1,260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48" w:id="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Для выпаса сельскохозяйственных животных необходимо 36586,2 тысяч гектаров, 19215 голов выпасаются на общественных пастбищах, площадью 36586,2 тысяч гектаров, отгонных пастбищ по району Алтай не имеется. </w:t>
      </w:r>
    </w:p>
    <w:bookmarkEnd w:id="26"/>
    <w:bookmarkStart w:name="z49" w:id="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5. Требуемые дополнительные пастбища</w:t>
      </w:r>
    </w:p>
    <w:bookmarkEnd w:id="2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Требуемые дополнительные пастбища из земель запаса, тысяч гектаров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Дополнительно предоставляемые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которые могут быть предоставлены в землепользование пастбищепользователям, гектаров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подлежащие резервированию в целях удовлетворения нужд населения по выпасу сельскохозяйственных животных личного подворья, гектаров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2,944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2,944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плану по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управлению пастбищами и 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 по району Алтай</w:t>
            </w:r>
          </w:p>
        </w:tc>
      </w:tr>
    </w:tbl>
    <w:bookmarkStart w:name="z51" w:id="2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геоботанического обследования пастбищ</w:t>
      </w:r>
    </w:p>
    <w:bookmarkEnd w:id="28"/>
    <w:bookmarkStart w:name="z52" w:id="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Содержание</w:t>
      </w:r>
    </w:p>
    <w:bookmarkEnd w:id="29"/>
    <w:bookmarkStart w:name="z53" w:id="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"/>
    <w:p>
      <w:pPr>
        <w:spacing w:after="0"/>
        <w:ind w:left="0"/>
        <w:jc w:val="both"/>
      </w:pPr>
      <w:r>
        <w:drawing>
          <wp:inline distT="0" distB="0" distL="0" distR="0">
            <wp:extent cx="7810500" cy="660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6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4" w:id="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</w:t>
      </w:r>
    </w:p>
    <w:bookmarkEnd w:id="31"/>
    <w:bookmarkStart w:name="z55" w:id="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поконтурной ведомости описаны все выделенные на карте контуры кормовых и прочих угодий. В названиях типов природных кормовы х угодий преобладающее растение стоит на первом месте.</w:t>
      </w:r>
    </w:p>
    <w:bookmarkEnd w:id="32"/>
    <w:bookmarkStart w:name="z56" w:id="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Растения, не поедаемые скотом полностью или частично, в один сезон и более, из расчета урожайности исключены.</w:t>
      </w:r>
    </w:p>
    <w:bookmarkEnd w:id="33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Рекомендации по сезонности использования пастбищеищ даны с учетом ботанического состава и поедаемости растений животными в данном сезоне. Многосезонная рекомендация (весенокосне-летне-осенокосние – ВЛО) означает, что пастбище пригодны для использования в любой (один или два) из указанных сезонов.</w:t>
      </w:r>
    </w:p>
    <w:bookmarkStart w:name="z59" w:id="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Урожайность для каждого типа, подтипа, разности или модификации в контуре показаны в ц/га сухой массы, ц/га кормовых единиц и кг/га переваримого протеина.</w:t>
      </w:r>
    </w:p>
    <w:bookmarkEnd w:id="34"/>
    <w:bookmarkStart w:name="z60" w:id="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Кормозапас рассчитан на рекомендуемый сезон.</w:t>
      </w:r>
    </w:p>
    <w:bookmarkEnd w:id="35"/>
    <w:bookmarkStart w:name="z61" w:id="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сокращения:</w:t>
      </w:r>
    </w:p>
    <w:bookmarkEnd w:id="36"/>
    <w:bookmarkStart w:name="z62" w:id="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В-Л-О - весенне-летне-осенние</w:t>
      </w:r>
    </w:p>
    <w:bookmarkEnd w:id="37"/>
    <w:bookmarkStart w:name="z63" w:id="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к.у. - коренное улучшение</w:t>
      </w:r>
    </w:p>
    <w:bookmarkEnd w:id="38"/>
    <w:bookmarkStart w:name="z64" w:id="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(1) - номер станции</w:t>
      </w:r>
    </w:p>
    <w:bookmarkEnd w:id="39"/>
    <w:bookmarkStart w:name="z65" w:id="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x1 - номер точки</w:t>
      </w:r>
    </w:p>
    <w:bookmarkEnd w:id="40"/>
    <w:bookmarkStart w:name="z66" w:id="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"/>
    <w:p>
      <w:pPr>
        <w:spacing w:after="0"/>
        <w:ind w:left="0"/>
        <w:jc w:val="both"/>
      </w:pPr>
      <w:r>
        <w:drawing>
          <wp:inline distT="0" distB="0" distL="0" distR="0">
            <wp:extent cx="7810500" cy="505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7" w:id="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"/>
    <w:p>
      <w:pPr>
        <w:spacing w:after="0"/>
        <w:ind w:left="0"/>
        <w:jc w:val="both"/>
      </w:pPr>
      <w:r>
        <w:drawing>
          <wp:inline distT="0" distB="0" distL="0" distR="0">
            <wp:extent cx="7810500" cy="561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61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8" w:id="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"/>
    <w:p>
      <w:pPr>
        <w:spacing w:after="0"/>
        <w:ind w:left="0"/>
        <w:jc w:val="both"/>
      </w:pPr>
      <w:r>
        <w:drawing>
          <wp:inline distT="0" distB="0" distL="0" distR="0">
            <wp:extent cx="7810500" cy="481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1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9" w:id="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"/>
    <w:p>
      <w:pPr>
        <w:spacing w:after="0"/>
        <w:ind w:left="0"/>
        <w:jc w:val="both"/>
      </w:pPr>
      <w:r>
        <w:drawing>
          <wp:inline distT="0" distB="0" distL="0" distR="0">
            <wp:extent cx="7810500" cy="499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9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" w:id="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"/>
    <w:p>
      <w:pPr>
        <w:spacing w:after="0"/>
        <w:ind w:left="0"/>
        <w:jc w:val="both"/>
      </w:pPr>
      <w:r>
        <w:drawing>
          <wp:inline distT="0" distB="0" distL="0" distR="0">
            <wp:extent cx="7810500" cy="501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1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" w:id="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"/>
    <w:p>
      <w:pPr>
        <w:spacing w:after="0"/>
        <w:ind w:left="0"/>
        <w:jc w:val="both"/>
      </w:pPr>
      <w:r>
        <w:drawing>
          <wp:inline distT="0" distB="0" distL="0" distR="0">
            <wp:extent cx="7810500" cy="508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" w:id="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"/>
    <w:p>
      <w:pPr>
        <w:spacing w:after="0"/>
        <w:ind w:left="0"/>
        <w:jc w:val="both"/>
      </w:pPr>
      <w:r>
        <w:drawing>
          <wp:inline distT="0" distB="0" distL="0" distR="0">
            <wp:extent cx="7810500" cy="491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3" w:id="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"/>
    <w:p>
      <w:pPr>
        <w:spacing w:after="0"/>
        <w:ind w:left="0"/>
        <w:jc w:val="both"/>
      </w:pPr>
      <w:r>
        <w:drawing>
          <wp:inline distT="0" distB="0" distL="0" distR="0">
            <wp:extent cx="7810500" cy="491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4" w:id="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"/>
    <w:p>
      <w:pPr>
        <w:spacing w:after="0"/>
        <w:ind w:left="0"/>
        <w:jc w:val="both"/>
      </w:pPr>
      <w:r>
        <w:drawing>
          <wp:inline distT="0" distB="0" distL="0" distR="0">
            <wp:extent cx="7810500" cy="476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5" w:id="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"/>
    <w:p>
      <w:pPr>
        <w:spacing w:after="0"/>
        <w:ind w:left="0"/>
        <w:jc w:val="both"/>
      </w:pPr>
      <w:r>
        <w:drawing>
          <wp:inline distT="0" distB="0" distL="0" distR="0">
            <wp:extent cx="7810500" cy="469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9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6" w:id="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"/>
    <w:p>
      <w:pPr>
        <w:spacing w:after="0"/>
        <w:ind w:left="0"/>
        <w:jc w:val="both"/>
      </w:pPr>
      <w:r>
        <w:drawing>
          <wp:inline distT="0" distB="0" distL="0" distR="0">
            <wp:extent cx="7810500" cy="4927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2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7" w:id="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"/>
    <w:p>
      <w:pPr>
        <w:spacing w:after="0"/>
        <w:ind w:left="0"/>
        <w:jc w:val="both"/>
      </w:pPr>
      <w:r>
        <w:drawing>
          <wp:inline distT="0" distB="0" distL="0" distR="0">
            <wp:extent cx="7810500" cy="485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5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8" w:id="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"/>
    <w:p>
      <w:pPr>
        <w:spacing w:after="0"/>
        <w:ind w:left="0"/>
        <w:jc w:val="both"/>
      </w:pPr>
      <w:r>
        <w:drawing>
          <wp:inline distT="0" distB="0" distL="0" distR="0">
            <wp:extent cx="7810500" cy="467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7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9" w:id="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"/>
    <w:p>
      <w:pPr>
        <w:spacing w:after="0"/>
        <w:ind w:left="0"/>
        <w:jc w:val="both"/>
      </w:pPr>
      <w:r>
        <w:drawing>
          <wp:inline distT="0" distB="0" distL="0" distR="0">
            <wp:extent cx="7810500" cy="483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3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0" w:id="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"/>
    <w:p>
      <w:pPr>
        <w:spacing w:after="0"/>
        <w:ind w:left="0"/>
        <w:jc w:val="both"/>
      </w:pPr>
      <w:r>
        <w:drawing>
          <wp:inline distT="0" distB="0" distL="0" distR="0">
            <wp:extent cx="7810500" cy="500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0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1" w:id="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"/>
    <w:p>
      <w:pPr>
        <w:spacing w:after="0"/>
        <w:ind w:left="0"/>
        <w:jc w:val="both"/>
      </w:pPr>
      <w:r>
        <w:drawing>
          <wp:inline distT="0" distB="0" distL="0" distR="0">
            <wp:extent cx="7810500" cy="497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7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2" w:id="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7"/>
    <w:p>
      <w:pPr>
        <w:spacing w:after="0"/>
        <w:ind w:left="0"/>
        <w:jc w:val="both"/>
      </w:pPr>
      <w:r>
        <w:drawing>
          <wp:inline distT="0" distB="0" distL="0" distR="0">
            <wp:extent cx="7810500" cy="469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9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3" w:id="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8"/>
    <w:p>
      <w:pPr>
        <w:spacing w:after="0"/>
        <w:ind w:left="0"/>
        <w:jc w:val="both"/>
      </w:pPr>
      <w:r>
        <w:drawing>
          <wp:inline distT="0" distB="0" distL="0" distR="0">
            <wp:extent cx="7810500" cy="476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4" w:id="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"/>
    <w:p>
      <w:pPr>
        <w:spacing w:after="0"/>
        <w:ind w:left="0"/>
        <w:jc w:val="both"/>
      </w:pPr>
      <w:r>
        <w:drawing>
          <wp:inline distT="0" distB="0" distL="0" distR="0">
            <wp:extent cx="7810500" cy="480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5" w:id="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"/>
    <w:p>
      <w:pPr>
        <w:spacing w:after="0"/>
        <w:ind w:left="0"/>
        <w:jc w:val="both"/>
      </w:pPr>
      <w:r>
        <w:drawing>
          <wp:inline distT="0" distB="0" distL="0" distR="0">
            <wp:extent cx="7810500" cy="4940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4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6" w:id="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"/>
    <w:p>
      <w:pPr>
        <w:spacing w:after="0"/>
        <w:ind w:left="0"/>
        <w:jc w:val="both"/>
      </w:pPr>
      <w:r>
        <w:drawing>
          <wp:inline distT="0" distB="0" distL="0" distR="0">
            <wp:extent cx="7810500" cy="499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9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7" w:id="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2"/>
    <w:p>
      <w:pPr>
        <w:spacing w:after="0"/>
        <w:ind w:left="0"/>
        <w:jc w:val="both"/>
      </w:pPr>
      <w:r>
        <w:drawing>
          <wp:inline distT="0" distB="0" distL="0" distR="0">
            <wp:extent cx="7810500" cy="488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8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8" w:id="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3"/>
    <w:p>
      <w:pPr>
        <w:spacing w:after="0"/>
        <w:ind w:left="0"/>
        <w:jc w:val="both"/>
      </w:pPr>
      <w:r>
        <w:drawing>
          <wp:inline distT="0" distB="0" distL="0" distR="0">
            <wp:extent cx="7810500" cy="4940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4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9" w:id="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4"/>
    <w:p>
      <w:pPr>
        <w:spacing w:after="0"/>
        <w:ind w:left="0"/>
        <w:jc w:val="both"/>
      </w:pPr>
      <w:r>
        <w:drawing>
          <wp:inline distT="0" distB="0" distL="0" distR="0">
            <wp:extent cx="7810500" cy="481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1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0" w:id="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5"/>
    <w:p>
      <w:pPr>
        <w:spacing w:after="0"/>
        <w:ind w:left="0"/>
        <w:jc w:val="both"/>
      </w:pPr>
      <w:r>
        <w:drawing>
          <wp:inline distT="0" distB="0" distL="0" distR="0">
            <wp:extent cx="7810500" cy="480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1" w:id="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"/>
    <w:p>
      <w:pPr>
        <w:spacing w:after="0"/>
        <w:ind w:left="0"/>
        <w:jc w:val="both"/>
      </w:pPr>
      <w:r>
        <w:drawing>
          <wp:inline distT="0" distB="0" distL="0" distR="0">
            <wp:extent cx="7810500" cy="481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1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2" w:id="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"/>
    <w:p>
      <w:pPr>
        <w:spacing w:after="0"/>
        <w:ind w:left="0"/>
        <w:jc w:val="both"/>
      </w:pPr>
      <w:r>
        <w:drawing>
          <wp:inline distT="0" distB="0" distL="0" distR="0">
            <wp:extent cx="7810500" cy="499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9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3" w:id="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8"/>
    <w:p>
      <w:pPr>
        <w:spacing w:after="0"/>
        <w:ind w:left="0"/>
        <w:jc w:val="both"/>
      </w:pPr>
      <w:r>
        <w:drawing>
          <wp:inline distT="0" distB="0" distL="0" distR="0">
            <wp:extent cx="7810500" cy="500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0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4" w:id="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"/>
    <w:p>
      <w:pPr>
        <w:spacing w:after="0"/>
        <w:ind w:left="0"/>
        <w:jc w:val="both"/>
      </w:pPr>
      <w:r>
        <w:drawing>
          <wp:inline distT="0" distB="0" distL="0" distR="0">
            <wp:extent cx="7810500" cy="459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9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5" w:id="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0"/>
    <w:p>
      <w:pPr>
        <w:spacing w:after="0"/>
        <w:ind w:left="0"/>
        <w:jc w:val="both"/>
      </w:pPr>
      <w:r>
        <w:drawing>
          <wp:inline distT="0" distB="0" distL="0" distR="0">
            <wp:extent cx="7810500" cy="476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6" w:id="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1"/>
    <w:p>
      <w:pPr>
        <w:spacing w:after="0"/>
        <w:ind w:left="0"/>
        <w:jc w:val="both"/>
      </w:pPr>
      <w:r>
        <w:drawing>
          <wp:inline distT="0" distB="0" distL="0" distR="0">
            <wp:extent cx="7810500" cy="481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1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7" w:id="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2"/>
    <w:p>
      <w:pPr>
        <w:spacing w:after="0"/>
        <w:ind w:left="0"/>
        <w:jc w:val="both"/>
      </w:pPr>
      <w:r>
        <w:drawing>
          <wp:inline distT="0" distB="0" distL="0" distR="0">
            <wp:extent cx="7810500" cy="463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3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8" w:id="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3"/>
    <w:p>
      <w:pPr>
        <w:spacing w:after="0"/>
        <w:ind w:left="0"/>
        <w:jc w:val="both"/>
      </w:pPr>
      <w:r>
        <w:drawing>
          <wp:inline distT="0" distB="0" distL="0" distR="0">
            <wp:extent cx="7810500" cy="490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0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9" w:id="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4"/>
    <w:p>
      <w:pPr>
        <w:spacing w:after="0"/>
        <w:ind w:left="0"/>
        <w:jc w:val="both"/>
      </w:pPr>
      <w:r>
        <w:drawing>
          <wp:inline distT="0" distB="0" distL="0" distR="0">
            <wp:extent cx="7810500" cy="490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0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0" w:id="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"/>
    <w:p>
      <w:pPr>
        <w:spacing w:after="0"/>
        <w:ind w:left="0"/>
        <w:jc w:val="both"/>
      </w:pPr>
      <w:r>
        <w:drawing>
          <wp:inline distT="0" distB="0" distL="0" distR="0">
            <wp:extent cx="7810500" cy="483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3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1" w:id="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6"/>
    <w:p>
      <w:pPr>
        <w:spacing w:after="0"/>
        <w:ind w:left="0"/>
        <w:jc w:val="both"/>
      </w:pPr>
      <w:r>
        <w:drawing>
          <wp:inline distT="0" distB="0" distL="0" distR="0">
            <wp:extent cx="7810500" cy="478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8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2" w:id="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7"/>
    <w:p>
      <w:pPr>
        <w:spacing w:after="0"/>
        <w:ind w:left="0"/>
        <w:jc w:val="both"/>
      </w:pPr>
      <w:r>
        <w:drawing>
          <wp:inline distT="0" distB="0" distL="0" distR="0">
            <wp:extent cx="7810500" cy="478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8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3" w:id="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8"/>
    <w:p>
      <w:pPr>
        <w:spacing w:after="0"/>
        <w:ind w:left="0"/>
        <w:jc w:val="both"/>
      </w:pPr>
      <w:r>
        <w:drawing>
          <wp:inline distT="0" distB="0" distL="0" distR="0">
            <wp:extent cx="7810500" cy="448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4" w:id="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"/>
    <w:p>
      <w:pPr>
        <w:spacing w:after="0"/>
        <w:ind w:left="0"/>
        <w:jc w:val="both"/>
      </w:pPr>
      <w:r>
        <w:drawing>
          <wp:inline distT="0" distB="0" distL="0" distR="0">
            <wp:extent cx="7810500" cy="4521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2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5" w:id="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"/>
    <w:p>
      <w:pPr>
        <w:spacing w:after="0"/>
        <w:ind w:left="0"/>
        <w:jc w:val="both"/>
      </w:pPr>
      <w:r>
        <w:drawing>
          <wp:inline distT="0" distB="0" distL="0" distR="0">
            <wp:extent cx="7810500" cy="450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6" w:id="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1"/>
    <w:p>
      <w:pPr>
        <w:spacing w:after="0"/>
        <w:ind w:left="0"/>
        <w:jc w:val="both"/>
      </w:pPr>
      <w:r>
        <w:drawing>
          <wp:inline distT="0" distB="0" distL="0" distR="0">
            <wp:extent cx="7810500" cy="488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8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7" w:id="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2"/>
    <w:p>
      <w:pPr>
        <w:spacing w:after="0"/>
        <w:ind w:left="0"/>
        <w:jc w:val="both"/>
      </w:pPr>
      <w:r>
        <w:drawing>
          <wp:inline distT="0" distB="0" distL="0" distR="0">
            <wp:extent cx="7810500" cy="468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8" w:id="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3"/>
    <w:p>
      <w:pPr>
        <w:spacing w:after="0"/>
        <w:ind w:left="0"/>
        <w:jc w:val="both"/>
      </w:pPr>
      <w:r>
        <w:drawing>
          <wp:inline distT="0" distB="0" distL="0" distR="0">
            <wp:extent cx="7810500" cy="461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1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9" w:id="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4"/>
    <w:p>
      <w:pPr>
        <w:spacing w:after="0"/>
        <w:ind w:left="0"/>
        <w:jc w:val="both"/>
      </w:pPr>
      <w:r>
        <w:drawing>
          <wp:inline distT="0" distB="0" distL="0" distR="0">
            <wp:extent cx="7810500" cy="471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1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0" w:id="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5"/>
    <w:p>
      <w:pPr>
        <w:spacing w:after="0"/>
        <w:ind w:left="0"/>
        <w:jc w:val="both"/>
      </w:pPr>
      <w:r>
        <w:drawing>
          <wp:inline distT="0" distB="0" distL="0" distR="0">
            <wp:extent cx="7810500" cy="471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1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1" w:id="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6"/>
    <w:p>
      <w:pPr>
        <w:spacing w:after="0"/>
        <w:ind w:left="0"/>
        <w:jc w:val="both"/>
      </w:pPr>
      <w:r>
        <w:drawing>
          <wp:inline distT="0" distB="0" distL="0" distR="0">
            <wp:extent cx="7810500" cy="4470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7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2" w:id="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7"/>
    <w:p>
      <w:pPr>
        <w:spacing w:after="0"/>
        <w:ind w:left="0"/>
        <w:jc w:val="both"/>
      </w:pPr>
      <w:r>
        <w:drawing>
          <wp:inline distT="0" distB="0" distL="0" distR="0">
            <wp:extent cx="7810500" cy="453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3" w:id="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8"/>
    <w:p>
      <w:pPr>
        <w:spacing w:after="0"/>
        <w:ind w:left="0"/>
        <w:jc w:val="both"/>
      </w:pPr>
      <w:r>
        <w:drawing>
          <wp:inline distT="0" distB="0" distL="0" distR="0">
            <wp:extent cx="7810500" cy="464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4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4" w:id="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9"/>
    <w:p>
      <w:pPr>
        <w:spacing w:after="0"/>
        <w:ind w:left="0"/>
        <w:jc w:val="both"/>
      </w:pPr>
      <w:r>
        <w:drawing>
          <wp:inline distT="0" distB="0" distL="0" distR="0">
            <wp:extent cx="7810500" cy="464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4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5" w:id="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0"/>
    <w:p>
      <w:pPr>
        <w:spacing w:after="0"/>
        <w:ind w:left="0"/>
        <w:jc w:val="both"/>
      </w:pPr>
      <w:r>
        <w:drawing>
          <wp:inline distT="0" distB="0" distL="0" distR="0">
            <wp:extent cx="7810500" cy="469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9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6" w:id="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1"/>
    <w:p>
      <w:pPr>
        <w:spacing w:after="0"/>
        <w:ind w:left="0"/>
        <w:jc w:val="both"/>
      </w:pPr>
      <w:r>
        <w:drawing>
          <wp:inline distT="0" distB="0" distL="0" distR="0">
            <wp:extent cx="7810500" cy="4876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7" w:id="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2"/>
    <w:p>
      <w:pPr>
        <w:spacing w:after="0"/>
        <w:ind w:left="0"/>
        <w:jc w:val="both"/>
      </w:pPr>
      <w:r>
        <w:drawing>
          <wp:inline distT="0" distB="0" distL="0" distR="0">
            <wp:extent cx="7810500" cy="463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3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8" w:id="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3"/>
    <w:p>
      <w:pPr>
        <w:spacing w:after="0"/>
        <w:ind w:left="0"/>
        <w:jc w:val="both"/>
      </w:pPr>
      <w:r>
        <w:drawing>
          <wp:inline distT="0" distB="0" distL="0" distR="0">
            <wp:extent cx="7810500" cy="466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6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9" w:id="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4"/>
    <w:p>
      <w:pPr>
        <w:spacing w:after="0"/>
        <w:ind w:left="0"/>
        <w:jc w:val="both"/>
      </w:pPr>
      <w:r>
        <w:drawing>
          <wp:inline distT="0" distB="0" distL="0" distR="0">
            <wp:extent cx="7810500" cy="471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1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0" w:id="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5"/>
    <w:p>
      <w:pPr>
        <w:spacing w:after="0"/>
        <w:ind w:left="0"/>
        <w:jc w:val="both"/>
      </w:pPr>
      <w:r>
        <w:drawing>
          <wp:inline distT="0" distB="0" distL="0" distR="0">
            <wp:extent cx="7810500" cy="304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1" w:id="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</w:t>
      </w:r>
    </w:p>
    <w:bookmarkEnd w:id="96"/>
    <w:bookmarkStart w:name="z122" w:id="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поконтурной ведомости описаны все выделенные на карте контуры кормовых и прочих угодий. В названиях типов природных кормовых угодий преобладающее растение стоит на первом месте. Растения, не поедаемые скотом полностью или частично, в один сезон и более, из расчета урожайности исключены.</w:t>
      </w:r>
    </w:p>
    <w:bookmarkEnd w:id="97"/>
    <w:bookmarkStart w:name="z123" w:id="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Рекомендации по сезонности использования пастбищеищ даны с учетом ботанического состава и поедаемости растений животными в данном сезоне. Многосезонная рекомендация (весенокосне -летне-  осенокосние – ВЛО) означает, что пастбище пригодны для использования в любой (один или два) из указанных сезонов.</w:t>
      </w:r>
    </w:p>
    <w:bookmarkEnd w:id="98"/>
    <w:bookmarkStart w:name="z124" w:id="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Урожайность для каждого типа, подтипа, разности или модификации в контуре показаны в ц/га сухой массы, ц/га кормовых единиц и кг/га переваримого протеина. Кормозапас рассчитан на рекомендуемый сезон.</w:t>
      </w:r>
    </w:p>
    <w:bookmarkEnd w:id="99"/>
    <w:bookmarkStart w:name="z125" w:id="1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сокращения:</w:t>
      </w:r>
    </w:p>
    <w:bookmarkEnd w:id="100"/>
    <w:bookmarkStart w:name="z126" w:id="1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В-Л-О - весенне-летне-осенние к.у. - коренное улучшение</w:t>
      </w:r>
    </w:p>
    <w:bookmarkEnd w:id="101"/>
    <w:bookmarkStart w:name="z127" w:id="1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2"/>
    <w:p>
      <w:pPr>
        <w:spacing w:after="0"/>
        <w:ind w:left="0"/>
        <w:jc w:val="both"/>
      </w:pPr>
      <w:r>
        <w:drawing>
          <wp:inline distT="0" distB="0" distL="0" distR="0">
            <wp:extent cx="7810500" cy="461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1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8" w:id="1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3"/>
    <w:p>
      <w:pPr>
        <w:spacing w:after="0"/>
        <w:ind w:left="0"/>
        <w:jc w:val="both"/>
      </w:pPr>
      <w:r>
        <w:drawing>
          <wp:inline distT="0" distB="0" distL="0" distR="0">
            <wp:extent cx="7810500" cy="468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9" w:id="1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4"/>
    <w:p>
      <w:pPr>
        <w:spacing w:after="0"/>
        <w:ind w:left="0"/>
        <w:jc w:val="both"/>
      </w:pPr>
      <w:r>
        <w:drawing>
          <wp:inline distT="0" distB="0" distL="0" distR="0">
            <wp:extent cx="7810500" cy="4521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2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0" w:id="1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5"/>
    <w:p>
      <w:pPr>
        <w:spacing w:after="0"/>
        <w:ind w:left="0"/>
        <w:jc w:val="both"/>
      </w:pPr>
      <w:r>
        <w:drawing>
          <wp:inline distT="0" distB="0" distL="0" distR="0">
            <wp:extent cx="7810500" cy="464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4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1" w:id="1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6"/>
    <w:p>
      <w:pPr>
        <w:spacing w:after="0"/>
        <w:ind w:left="0"/>
        <w:jc w:val="both"/>
      </w:pPr>
      <w:r>
        <w:drawing>
          <wp:inline distT="0" distB="0" distL="0" distR="0">
            <wp:extent cx="7810500" cy="449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2" w:id="1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7"/>
    <w:p>
      <w:pPr>
        <w:spacing w:after="0"/>
        <w:ind w:left="0"/>
        <w:jc w:val="both"/>
      </w:pPr>
      <w:r>
        <w:drawing>
          <wp:inline distT="0" distB="0" distL="0" distR="0">
            <wp:extent cx="7810500" cy="468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3" w:id="1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8"/>
    <w:p>
      <w:pPr>
        <w:spacing w:after="0"/>
        <w:ind w:left="0"/>
        <w:jc w:val="both"/>
      </w:pPr>
      <w:r>
        <w:drawing>
          <wp:inline distT="0" distB="0" distL="0" distR="0">
            <wp:extent cx="7810500" cy="464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4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4" w:id="1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9"/>
    <w:p>
      <w:pPr>
        <w:spacing w:after="0"/>
        <w:ind w:left="0"/>
        <w:jc w:val="both"/>
      </w:pPr>
      <w:r>
        <w:drawing>
          <wp:inline distT="0" distB="0" distL="0" distR="0">
            <wp:extent cx="7810500" cy="466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6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5" w:id="1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0"/>
    <w:p>
      <w:pPr>
        <w:spacing w:after="0"/>
        <w:ind w:left="0"/>
        <w:jc w:val="both"/>
      </w:pPr>
      <w:r>
        <w:drawing>
          <wp:inline distT="0" distB="0" distL="0" distR="0">
            <wp:extent cx="7810500" cy="4457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6" w:id="1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1"/>
    <w:p>
      <w:pPr>
        <w:spacing w:after="0"/>
        <w:ind w:left="0"/>
        <w:jc w:val="both"/>
      </w:pPr>
      <w:r>
        <w:drawing>
          <wp:inline distT="0" distB="0" distL="0" distR="0">
            <wp:extent cx="7810500" cy="468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7" w:id="1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2"/>
    <w:p>
      <w:pPr>
        <w:spacing w:after="0"/>
        <w:ind w:left="0"/>
        <w:jc w:val="both"/>
      </w:pPr>
      <w:r>
        <w:drawing>
          <wp:inline distT="0" distB="0" distL="0" distR="0">
            <wp:extent cx="7810500" cy="467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7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8" w:id="1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3"/>
    <w:p>
      <w:pPr>
        <w:spacing w:after="0"/>
        <w:ind w:left="0"/>
        <w:jc w:val="both"/>
      </w:pPr>
      <w:r>
        <w:drawing>
          <wp:inline distT="0" distB="0" distL="0" distR="0">
            <wp:extent cx="7810500" cy="461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1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9" w:id="1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4"/>
    <w:p>
      <w:pPr>
        <w:spacing w:after="0"/>
        <w:ind w:left="0"/>
        <w:jc w:val="both"/>
      </w:pPr>
      <w:r>
        <w:drawing>
          <wp:inline distT="0" distB="0" distL="0" distR="0">
            <wp:extent cx="7810500" cy="477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7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0" w:id="1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5"/>
    <w:p>
      <w:pPr>
        <w:spacing w:after="0"/>
        <w:ind w:left="0"/>
        <w:jc w:val="both"/>
      </w:pPr>
      <w:r>
        <w:drawing>
          <wp:inline distT="0" distB="0" distL="0" distR="0">
            <wp:extent cx="7810500" cy="471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1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1" w:id="1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6"/>
    <w:p>
      <w:pPr>
        <w:spacing w:after="0"/>
        <w:ind w:left="0"/>
        <w:jc w:val="both"/>
      </w:pPr>
      <w:r>
        <w:drawing>
          <wp:inline distT="0" distB="0" distL="0" distR="0">
            <wp:extent cx="7810500" cy="468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2" w:id="1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7"/>
    <w:p>
      <w:pPr>
        <w:spacing w:after="0"/>
        <w:ind w:left="0"/>
        <w:jc w:val="both"/>
      </w:pPr>
      <w:r>
        <w:drawing>
          <wp:inline distT="0" distB="0" distL="0" distR="0">
            <wp:extent cx="7810500" cy="476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3" w:id="1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8"/>
    <w:p>
      <w:pPr>
        <w:spacing w:after="0"/>
        <w:ind w:left="0"/>
        <w:jc w:val="both"/>
      </w:pPr>
      <w:r>
        <w:drawing>
          <wp:inline distT="0" distB="0" distL="0" distR="0">
            <wp:extent cx="7810500" cy="466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6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4" w:id="1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9"/>
    <w:p>
      <w:pPr>
        <w:spacing w:after="0"/>
        <w:ind w:left="0"/>
        <w:jc w:val="both"/>
      </w:pPr>
      <w:r>
        <w:drawing>
          <wp:inline distT="0" distB="0" distL="0" distR="0">
            <wp:extent cx="7810500" cy="462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2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5" w:id="1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0"/>
    <w:p>
      <w:pPr>
        <w:spacing w:after="0"/>
        <w:ind w:left="0"/>
        <w:jc w:val="both"/>
      </w:pPr>
      <w:r>
        <w:drawing>
          <wp:inline distT="0" distB="0" distL="0" distR="0">
            <wp:extent cx="7810500" cy="468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6" w:id="1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1"/>
    <w:p>
      <w:pPr>
        <w:spacing w:after="0"/>
        <w:ind w:left="0"/>
        <w:jc w:val="both"/>
      </w:pPr>
      <w:r>
        <w:drawing>
          <wp:inline distT="0" distB="0" distL="0" distR="0">
            <wp:extent cx="7810500" cy="486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6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7" w:id="1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2"/>
    <w:p>
      <w:pPr>
        <w:spacing w:after="0"/>
        <w:ind w:left="0"/>
        <w:jc w:val="both"/>
      </w:pPr>
      <w:r>
        <w:drawing>
          <wp:inline distT="0" distB="0" distL="0" distR="0">
            <wp:extent cx="7810500" cy="469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9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8" w:id="1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3"/>
    <w:p>
      <w:pPr>
        <w:spacing w:after="0"/>
        <w:ind w:left="0"/>
        <w:jc w:val="both"/>
      </w:pPr>
      <w:r>
        <w:drawing>
          <wp:inline distT="0" distB="0" distL="0" distR="0">
            <wp:extent cx="7810500" cy="474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4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9" w:id="1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4"/>
    <w:p>
      <w:pPr>
        <w:spacing w:after="0"/>
        <w:ind w:left="0"/>
        <w:jc w:val="both"/>
      </w:pPr>
      <w:r>
        <w:drawing>
          <wp:inline distT="0" distB="0" distL="0" distR="0">
            <wp:extent cx="7810500" cy="482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0" w:id="1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5"/>
    <w:p>
      <w:pPr>
        <w:spacing w:after="0"/>
        <w:ind w:left="0"/>
        <w:jc w:val="both"/>
      </w:pPr>
      <w:r>
        <w:drawing>
          <wp:inline distT="0" distB="0" distL="0" distR="0">
            <wp:extent cx="7810500" cy="468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1" w:id="1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6"/>
    <w:p>
      <w:pPr>
        <w:spacing w:after="0"/>
        <w:ind w:left="0"/>
        <w:jc w:val="both"/>
      </w:pPr>
      <w:r>
        <w:drawing>
          <wp:inline distT="0" distB="0" distL="0" distR="0">
            <wp:extent cx="7810500" cy="480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2" w:id="1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7"/>
    <w:p>
      <w:pPr>
        <w:spacing w:after="0"/>
        <w:ind w:left="0"/>
        <w:jc w:val="both"/>
      </w:pPr>
      <w:r>
        <w:drawing>
          <wp:inline distT="0" distB="0" distL="0" distR="0">
            <wp:extent cx="7810500" cy="449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3" w:id="1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8"/>
    <w:p>
      <w:pPr>
        <w:spacing w:after="0"/>
        <w:ind w:left="0"/>
        <w:jc w:val="both"/>
      </w:pPr>
      <w:r>
        <w:drawing>
          <wp:inline distT="0" distB="0" distL="0" distR="0">
            <wp:extent cx="7810500" cy="491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4" w:id="1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9"/>
    <w:p>
      <w:pPr>
        <w:spacing w:after="0"/>
        <w:ind w:left="0"/>
        <w:jc w:val="both"/>
      </w:pPr>
      <w:r>
        <w:drawing>
          <wp:inline distT="0" distB="0" distL="0" distR="0">
            <wp:extent cx="7810500" cy="482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5" w:id="1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0"/>
    <w:p>
      <w:pPr>
        <w:spacing w:after="0"/>
        <w:ind w:left="0"/>
        <w:jc w:val="both"/>
      </w:pPr>
      <w:r>
        <w:drawing>
          <wp:inline distT="0" distB="0" distL="0" distR="0">
            <wp:extent cx="7810500" cy="477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7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6" w:id="1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1"/>
    <w:p>
      <w:pPr>
        <w:spacing w:after="0"/>
        <w:ind w:left="0"/>
        <w:jc w:val="both"/>
      </w:pPr>
      <w:r>
        <w:drawing>
          <wp:inline distT="0" distB="0" distL="0" distR="0">
            <wp:extent cx="7810500" cy="464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4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7" w:id="1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2"/>
    <w:p>
      <w:pPr>
        <w:spacing w:after="0"/>
        <w:ind w:left="0"/>
        <w:jc w:val="both"/>
      </w:pPr>
      <w:r>
        <w:drawing>
          <wp:inline distT="0" distB="0" distL="0" distR="0">
            <wp:extent cx="7810500" cy="472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8" w:id="1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3"/>
    <w:p>
      <w:pPr>
        <w:spacing w:after="0"/>
        <w:ind w:left="0"/>
        <w:jc w:val="both"/>
      </w:pPr>
      <w:r>
        <w:drawing>
          <wp:inline distT="0" distB="0" distL="0" distR="0">
            <wp:extent cx="7810500" cy="474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4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9" w:id="1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4"/>
    <w:p>
      <w:pPr>
        <w:spacing w:after="0"/>
        <w:ind w:left="0"/>
        <w:jc w:val="both"/>
      </w:pPr>
      <w:r>
        <w:drawing>
          <wp:inline distT="0" distB="0" distL="0" distR="0">
            <wp:extent cx="7810500" cy="472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0" w:id="1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5"/>
    <w:p>
      <w:pPr>
        <w:spacing w:after="0"/>
        <w:ind w:left="0"/>
        <w:jc w:val="both"/>
      </w:pPr>
      <w:r>
        <w:drawing>
          <wp:inline distT="0" distB="0" distL="0" distR="0">
            <wp:extent cx="7810500" cy="449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1" w:id="1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6"/>
    <w:p>
      <w:pPr>
        <w:spacing w:after="0"/>
        <w:ind w:left="0"/>
        <w:jc w:val="both"/>
      </w:pPr>
      <w:r>
        <w:drawing>
          <wp:inline distT="0" distB="0" distL="0" distR="0">
            <wp:extent cx="7810500" cy="458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8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2" w:id="1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7"/>
    <w:p>
      <w:pPr>
        <w:spacing w:after="0"/>
        <w:ind w:left="0"/>
        <w:jc w:val="both"/>
      </w:pPr>
      <w:r>
        <w:drawing>
          <wp:inline distT="0" distB="0" distL="0" distR="0">
            <wp:extent cx="7810500" cy="463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3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3" w:id="1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8"/>
    <w:p>
      <w:pPr>
        <w:spacing w:after="0"/>
        <w:ind w:left="0"/>
        <w:jc w:val="both"/>
      </w:pPr>
      <w:r>
        <w:drawing>
          <wp:inline distT="0" distB="0" distL="0" distR="0">
            <wp:extent cx="7810500" cy="336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6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4" w:id="1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9"/>
    <w:p>
      <w:pPr>
        <w:spacing w:after="0"/>
        <w:ind w:left="0"/>
        <w:jc w:val="both"/>
      </w:pPr>
      <w:r>
        <w:drawing>
          <wp:inline distT="0" distB="0" distL="0" distR="0">
            <wp:extent cx="7696200" cy="269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269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5" w:id="1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</w:t>
      </w:r>
    </w:p>
    <w:bookmarkEnd w:id="140"/>
    <w:bookmarkStart w:name="z166" w:id="1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поконтурной ведомости описаны все выделенные на карте контуры кормовых и прочих угодий. В названиях типов природных кормовых угодий преобладающее растение стоит на первом месте. Растения, не поедаемые скотом полностью или частично, в один сезон и более, из расчета урожайности исключены.</w:t>
      </w:r>
    </w:p>
    <w:bookmarkEnd w:id="141"/>
    <w:bookmarkStart w:name="z167" w:id="1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Рекомендации по сезонности использования пастбищеищ даны с учетом ботанического состава и поедаемости растений животными в данном сезоне. Многосезонная рекомендация (весенокосне-летне-осенокосние – ВЛО) означает, что пастбище пригодны для использования в любой (один или два) из указанных сезонов.</w:t>
      </w:r>
    </w:p>
    <w:bookmarkEnd w:id="142"/>
    <w:bookmarkStart w:name="z168" w:id="1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Урожайность для каждого типа, подтипа, разности или модификации в контуре показаны в ц/га сухой массы, ц/га кормовых единиц и кг/га переваримого протеина. Кормозапас рассчитан на рекомендуемый сезон.</w:t>
      </w:r>
    </w:p>
    <w:bookmarkEnd w:id="143"/>
    <w:bookmarkStart w:name="z169" w:id="1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сокращения:</w:t>
      </w:r>
    </w:p>
    <w:bookmarkEnd w:id="144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В-Л-О - весенне-летне-осенние КРС - крупный рогатый скот к.у. - коренное улучшение,</w:t>
      </w:r>
    </w:p>
    <w:bookmarkStart w:name="z171" w:id="1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5"/>
    <w:p>
      <w:pPr>
        <w:spacing w:after="0"/>
        <w:ind w:left="0"/>
        <w:jc w:val="both"/>
      </w:pPr>
      <w:r>
        <w:drawing>
          <wp:inline distT="0" distB="0" distL="0" distR="0">
            <wp:extent cx="7810500" cy="543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3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2" w:id="1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6"/>
    <w:p>
      <w:pPr>
        <w:spacing w:after="0"/>
        <w:ind w:left="0"/>
        <w:jc w:val="both"/>
      </w:pPr>
      <w:r>
        <w:drawing>
          <wp:inline distT="0" distB="0" distL="0" distR="0">
            <wp:extent cx="7810500" cy="534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4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3" w:id="1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7"/>
    <w:p>
      <w:pPr>
        <w:spacing w:after="0"/>
        <w:ind w:left="0"/>
        <w:jc w:val="both"/>
      </w:pPr>
      <w:r>
        <w:drawing>
          <wp:inline distT="0" distB="0" distL="0" distR="0">
            <wp:extent cx="7810500" cy="546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6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4" w:id="1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8"/>
    <w:p>
      <w:pPr>
        <w:spacing w:after="0"/>
        <w:ind w:left="0"/>
        <w:jc w:val="both"/>
      </w:pPr>
      <w:r>
        <w:drawing>
          <wp:inline distT="0" distB="0" distL="0" distR="0">
            <wp:extent cx="7810500" cy="5321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2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5" w:id="1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9"/>
    <w:p>
      <w:pPr>
        <w:spacing w:after="0"/>
        <w:ind w:left="0"/>
        <w:jc w:val="both"/>
      </w:pPr>
      <w:r>
        <w:drawing>
          <wp:inline distT="0" distB="0" distL="0" distR="0">
            <wp:extent cx="7810500" cy="524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4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6" w:id="1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0"/>
    <w:p>
      <w:pPr>
        <w:spacing w:after="0"/>
        <w:ind w:left="0"/>
        <w:jc w:val="both"/>
      </w:pPr>
      <w:r>
        <w:drawing>
          <wp:inline distT="0" distB="0" distL="0" distR="0">
            <wp:extent cx="7810500" cy="516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6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7" w:id="1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1"/>
    <w:p>
      <w:pPr>
        <w:spacing w:after="0"/>
        <w:ind w:left="0"/>
        <w:jc w:val="both"/>
      </w:pPr>
      <w:r>
        <w:drawing>
          <wp:inline distT="0" distB="0" distL="0" distR="0">
            <wp:extent cx="7810500" cy="543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3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8" w:id="1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2"/>
    <w:p>
      <w:pPr>
        <w:spacing w:after="0"/>
        <w:ind w:left="0"/>
        <w:jc w:val="both"/>
      </w:pPr>
      <w:r>
        <w:drawing>
          <wp:inline distT="0" distB="0" distL="0" distR="0">
            <wp:extent cx="7810500" cy="530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0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9" w:id="1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3"/>
    <w:p>
      <w:pPr>
        <w:spacing w:after="0"/>
        <w:ind w:left="0"/>
        <w:jc w:val="both"/>
      </w:pPr>
      <w:r>
        <w:drawing>
          <wp:inline distT="0" distB="0" distL="0" distR="0">
            <wp:extent cx="7810500" cy="543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3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0" w:id="1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4"/>
    <w:p>
      <w:pPr>
        <w:spacing w:after="0"/>
        <w:ind w:left="0"/>
        <w:jc w:val="both"/>
      </w:pPr>
      <w:r>
        <w:drawing>
          <wp:inline distT="0" distB="0" distL="0" distR="0">
            <wp:extent cx="7810500" cy="5219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1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1" w:id="1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5"/>
    <w:p>
      <w:pPr>
        <w:spacing w:after="0"/>
        <w:ind w:left="0"/>
        <w:jc w:val="both"/>
      </w:pPr>
      <w:r>
        <w:drawing>
          <wp:inline distT="0" distB="0" distL="0" distR="0">
            <wp:extent cx="7810500" cy="538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8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2" w:id="1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6"/>
    <w:p>
      <w:pPr>
        <w:spacing w:after="0"/>
        <w:ind w:left="0"/>
        <w:jc w:val="both"/>
      </w:pPr>
      <w:r>
        <w:drawing>
          <wp:inline distT="0" distB="0" distL="0" distR="0">
            <wp:extent cx="7810500" cy="533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3" w:id="1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7"/>
    <w:p>
      <w:pPr>
        <w:spacing w:after="0"/>
        <w:ind w:left="0"/>
        <w:jc w:val="both"/>
      </w:pPr>
      <w:r>
        <w:drawing>
          <wp:inline distT="0" distB="0" distL="0" distR="0">
            <wp:extent cx="7810500" cy="518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4" w:id="1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8"/>
    <w:p>
      <w:pPr>
        <w:spacing w:after="0"/>
        <w:ind w:left="0"/>
        <w:jc w:val="both"/>
      </w:pPr>
      <w:r>
        <w:drawing>
          <wp:inline distT="0" distB="0" distL="0" distR="0">
            <wp:extent cx="7810500" cy="5321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2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5" w:id="1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9"/>
    <w:p>
      <w:pPr>
        <w:spacing w:after="0"/>
        <w:ind w:left="0"/>
        <w:jc w:val="both"/>
      </w:pPr>
      <w:r>
        <w:drawing>
          <wp:inline distT="0" distB="0" distL="0" distR="0">
            <wp:extent cx="7810500" cy="504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4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6" w:id="1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0"/>
    <w:p>
      <w:pPr>
        <w:spacing w:after="0"/>
        <w:ind w:left="0"/>
        <w:jc w:val="both"/>
      </w:pPr>
      <w:r>
        <w:drawing>
          <wp:inline distT="0" distB="0" distL="0" distR="0">
            <wp:extent cx="7810500" cy="496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6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7" w:id="1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1"/>
    <w:p>
      <w:pPr>
        <w:spacing w:after="0"/>
        <w:ind w:left="0"/>
        <w:jc w:val="both"/>
      </w:pPr>
      <w:r>
        <w:drawing>
          <wp:inline distT="0" distB="0" distL="0" distR="0">
            <wp:extent cx="7810500" cy="538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8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8" w:id="1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2"/>
    <w:p>
      <w:pPr>
        <w:spacing w:after="0"/>
        <w:ind w:left="0"/>
        <w:jc w:val="both"/>
      </w:pPr>
      <w:r>
        <w:drawing>
          <wp:inline distT="0" distB="0" distL="0" distR="0">
            <wp:extent cx="7810500" cy="525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5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9" w:id="1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3"/>
    <w:p>
      <w:pPr>
        <w:spacing w:after="0"/>
        <w:ind w:left="0"/>
        <w:jc w:val="both"/>
      </w:pPr>
      <w:r>
        <w:drawing>
          <wp:inline distT="0" distB="0" distL="0" distR="0">
            <wp:extent cx="7810500" cy="523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3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0" w:id="1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4"/>
    <w:p>
      <w:pPr>
        <w:spacing w:after="0"/>
        <w:ind w:left="0"/>
        <w:jc w:val="both"/>
      </w:pPr>
      <w:r>
        <w:drawing>
          <wp:inline distT="0" distB="0" distL="0" distR="0">
            <wp:extent cx="7810500" cy="474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4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1" w:id="1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5"/>
    <w:p>
      <w:pPr>
        <w:spacing w:after="0"/>
        <w:ind w:left="0"/>
        <w:jc w:val="both"/>
      </w:pPr>
      <w:r>
        <w:drawing>
          <wp:inline distT="0" distB="0" distL="0" distR="0">
            <wp:extent cx="7810500" cy="525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5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2" w:id="1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6"/>
    <w:p>
      <w:pPr>
        <w:spacing w:after="0"/>
        <w:ind w:left="0"/>
        <w:jc w:val="both"/>
      </w:pPr>
      <w:r>
        <w:drawing>
          <wp:inline distT="0" distB="0" distL="0" distR="0">
            <wp:extent cx="7810500" cy="529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3" w:id="1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7"/>
    <w:p>
      <w:pPr>
        <w:spacing w:after="0"/>
        <w:ind w:left="0"/>
        <w:jc w:val="both"/>
      </w:pPr>
      <w:r>
        <w:drawing>
          <wp:inline distT="0" distB="0" distL="0" distR="0">
            <wp:extent cx="7810500" cy="518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4" w:id="1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8"/>
    <w:p>
      <w:pPr>
        <w:spacing w:after="0"/>
        <w:ind w:left="0"/>
        <w:jc w:val="both"/>
      </w:pPr>
      <w:r>
        <w:drawing>
          <wp:inline distT="0" distB="0" distL="0" distR="0">
            <wp:extent cx="7810500" cy="530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0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5" w:id="1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9"/>
    <w:p>
      <w:pPr>
        <w:spacing w:after="0"/>
        <w:ind w:left="0"/>
        <w:jc w:val="both"/>
      </w:pPr>
      <w:r>
        <w:drawing>
          <wp:inline distT="0" distB="0" distL="0" distR="0">
            <wp:extent cx="7810500" cy="510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6" w:id="1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0"/>
    <w:p>
      <w:pPr>
        <w:spacing w:after="0"/>
        <w:ind w:left="0"/>
        <w:jc w:val="both"/>
      </w:pPr>
      <w:r>
        <w:drawing>
          <wp:inline distT="0" distB="0" distL="0" distR="0">
            <wp:extent cx="7810500" cy="528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7" w:id="1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1"/>
    <w:p>
      <w:pPr>
        <w:spacing w:after="0"/>
        <w:ind w:left="0"/>
        <w:jc w:val="both"/>
      </w:pPr>
      <w:r>
        <w:drawing>
          <wp:inline distT="0" distB="0" distL="0" distR="0">
            <wp:extent cx="7810500" cy="523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3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8" w:id="1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2"/>
    <w:p>
      <w:pPr>
        <w:spacing w:after="0"/>
        <w:ind w:left="0"/>
        <w:jc w:val="both"/>
      </w:pPr>
      <w:r>
        <w:drawing>
          <wp:inline distT="0" distB="0" distL="0" distR="0">
            <wp:extent cx="7810500" cy="508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9" w:id="1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3"/>
    <w:p>
      <w:pPr>
        <w:spacing w:after="0"/>
        <w:ind w:left="0"/>
        <w:jc w:val="both"/>
      </w:pPr>
      <w:r>
        <w:drawing>
          <wp:inline distT="0" distB="0" distL="0" distR="0">
            <wp:extent cx="7810500" cy="500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0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00" w:id="1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4"/>
    <w:p>
      <w:pPr>
        <w:spacing w:after="0"/>
        <w:ind w:left="0"/>
        <w:jc w:val="both"/>
      </w:pPr>
      <w:r>
        <w:drawing>
          <wp:inline distT="0" distB="0" distL="0" distR="0">
            <wp:extent cx="7810500" cy="425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25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01" w:id="1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5"/>
    <w:p>
      <w:pPr>
        <w:spacing w:after="0"/>
        <w:ind w:left="0"/>
        <w:jc w:val="both"/>
      </w:pPr>
      <w:r>
        <w:drawing>
          <wp:inline distT="0" distB="0" distL="0" distR="0">
            <wp:extent cx="7810500" cy="596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02" w:id="1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6"/>
    <w:p>
      <w:pPr>
        <w:spacing w:after="0"/>
        <w:ind w:left="0"/>
        <w:jc w:val="both"/>
      </w:pPr>
      <w:r>
        <w:drawing>
          <wp:inline distT="0" distB="0" distL="0" distR="0">
            <wp:extent cx="7810500" cy="5219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1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03" w:id="1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7"/>
    <w:p>
      <w:pPr>
        <w:spacing w:after="0"/>
        <w:ind w:left="0"/>
        <w:jc w:val="both"/>
      </w:pPr>
      <w:r>
        <w:drawing>
          <wp:inline distT="0" distB="0" distL="0" distR="0">
            <wp:extent cx="7810500" cy="511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1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04" w:id="1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8"/>
    <w:p>
      <w:pPr>
        <w:spacing w:after="0"/>
        <w:ind w:left="0"/>
        <w:jc w:val="both"/>
      </w:pPr>
      <w:r>
        <w:drawing>
          <wp:inline distT="0" distB="0" distL="0" distR="0">
            <wp:extent cx="7810500" cy="516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6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05" w:id="1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9"/>
    <w:p>
      <w:pPr>
        <w:spacing w:after="0"/>
        <w:ind w:left="0"/>
        <w:jc w:val="both"/>
      </w:pPr>
      <w:r>
        <w:drawing>
          <wp:inline distT="0" distB="0" distL="0" distR="0">
            <wp:extent cx="7810500" cy="525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5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06" w:id="1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0"/>
    <w:p>
      <w:pPr>
        <w:spacing w:after="0"/>
        <w:ind w:left="0"/>
        <w:jc w:val="both"/>
      </w:pPr>
      <w:r>
        <w:drawing>
          <wp:inline distT="0" distB="0" distL="0" distR="0">
            <wp:extent cx="7810500" cy="509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9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07" w:id="1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1"/>
    <w:p>
      <w:pPr>
        <w:spacing w:after="0"/>
        <w:ind w:left="0"/>
        <w:jc w:val="both"/>
      </w:pPr>
      <w:r>
        <w:drawing>
          <wp:inline distT="0" distB="0" distL="0" distR="0">
            <wp:extent cx="7810500" cy="523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3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08" w:id="1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2"/>
    <w:p>
      <w:pPr>
        <w:spacing w:after="0"/>
        <w:ind w:left="0"/>
        <w:jc w:val="both"/>
      </w:pPr>
      <w:r>
        <w:drawing>
          <wp:inline distT="0" distB="0" distL="0" distR="0">
            <wp:extent cx="7810500" cy="5219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1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09" w:id="1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3"/>
    <w:p>
      <w:pPr>
        <w:spacing w:after="0"/>
        <w:ind w:left="0"/>
        <w:jc w:val="both"/>
      </w:pPr>
      <w:r>
        <w:drawing>
          <wp:inline distT="0" distB="0" distL="0" distR="0">
            <wp:extent cx="7810500" cy="5219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1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0" w:id="1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4"/>
    <w:p>
      <w:pPr>
        <w:spacing w:after="0"/>
        <w:ind w:left="0"/>
        <w:jc w:val="both"/>
      </w:pPr>
      <w:r>
        <w:drawing>
          <wp:inline distT="0" distB="0" distL="0" distR="0">
            <wp:extent cx="7810500" cy="524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4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1" w:id="1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5"/>
    <w:p>
      <w:pPr>
        <w:spacing w:after="0"/>
        <w:ind w:left="0"/>
        <w:jc w:val="both"/>
      </w:pPr>
      <w:r>
        <w:drawing>
          <wp:inline distT="0" distB="0" distL="0" distR="0">
            <wp:extent cx="7810500" cy="524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4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2" w:id="1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6"/>
    <w:p>
      <w:pPr>
        <w:spacing w:after="0"/>
        <w:ind w:left="0"/>
        <w:jc w:val="both"/>
      </w:pPr>
      <w:r>
        <w:drawing>
          <wp:inline distT="0" distB="0" distL="0" distR="0">
            <wp:extent cx="7810500" cy="524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4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3" w:id="1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7"/>
    <w:p>
      <w:pPr>
        <w:spacing w:after="0"/>
        <w:ind w:left="0"/>
        <w:jc w:val="both"/>
      </w:pPr>
      <w:r>
        <w:drawing>
          <wp:inline distT="0" distB="0" distL="0" distR="0">
            <wp:extent cx="7810500" cy="511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1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4" w:id="1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8"/>
    <w:p>
      <w:pPr>
        <w:spacing w:after="0"/>
        <w:ind w:left="0"/>
        <w:jc w:val="both"/>
      </w:pPr>
      <w:r>
        <w:drawing>
          <wp:inline distT="0" distB="0" distL="0" distR="0">
            <wp:extent cx="7810500" cy="5207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0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5" w:id="1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9"/>
    <w:p>
      <w:pPr>
        <w:spacing w:after="0"/>
        <w:ind w:left="0"/>
        <w:jc w:val="both"/>
      </w:pPr>
      <w:r>
        <w:drawing>
          <wp:inline distT="0" distB="0" distL="0" distR="0">
            <wp:extent cx="7810500" cy="346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7851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</w:t>
      </w:r>
    </w:p>
    <w:bookmarkStart w:name="z217" w:id="1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поконтурной ведомости описаны все выделенные на карте контуры кормовых и прочих угодий. В названиях типов природных кормовых угодий преобладающее растение стоит на первом месте. Растения, не поедаемые скотом полностью или частично, в один сезон и более, из расчета урожайности исключены.</w:t>
      </w:r>
    </w:p>
    <w:bookmarkEnd w:id="190"/>
    <w:bookmarkStart w:name="z218" w:id="1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Рекомендации по сезонности использования пастбищеищ даны с учетом ботанического состава и поедаемости растений животными в данном сезоне. Многосезонная рекомендация (весенокосне-летне-  осенокосние – ВЛО) означает, что пастбище пригодны для использования в любой (один или два) из указанных сезонов.</w:t>
      </w:r>
    </w:p>
    <w:bookmarkEnd w:id="191"/>
    <w:bookmarkStart w:name="z219" w:id="1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Урожайность для каждого типа, подтипа, разности или модификации в контуре показаны в ц/га сухой массы, ц/га кормовых единиц и кг/га переваримого протеина. Кормозапас рассчитан на рекомендуемый сезон.</w:t>
      </w:r>
    </w:p>
    <w:bookmarkEnd w:id="192"/>
    <w:bookmarkStart w:name="z220" w:id="1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сокращения:</w:t>
      </w:r>
    </w:p>
    <w:bookmarkEnd w:id="193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В-Л-О - весенне-летне-осенние КРС - крупный рогатый скот к.у. - коренное улучшение</w:t>
      </w:r>
    </w:p>
    <w:bookmarkStart w:name="z222" w:id="1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4"/>
    <w:p>
      <w:pPr>
        <w:spacing w:after="0"/>
        <w:ind w:left="0"/>
        <w:jc w:val="both"/>
      </w:pPr>
      <w:r>
        <w:drawing>
          <wp:inline distT="0" distB="0" distL="0" distR="0">
            <wp:extent cx="7810500" cy="486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6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3" w:id="1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5"/>
    <w:p>
      <w:pPr>
        <w:spacing w:after="0"/>
        <w:ind w:left="0"/>
        <w:jc w:val="both"/>
      </w:pPr>
      <w:r>
        <w:drawing>
          <wp:inline distT="0" distB="0" distL="0" distR="0">
            <wp:extent cx="7810500" cy="450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4" w:id="1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6"/>
    <w:p>
      <w:pPr>
        <w:spacing w:after="0"/>
        <w:ind w:left="0"/>
        <w:jc w:val="both"/>
      </w:pPr>
      <w:r>
        <w:drawing>
          <wp:inline distT="0" distB="0" distL="0" distR="0">
            <wp:extent cx="7810500" cy="462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2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5" w:id="1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7"/>
    <w:p>
      <w:pPr>
        <w:spacing w:after="0"/>
        <w:ind w:left="0"/>
        <w:jc w:val="both"/>
      </w:pPr>
      <w:r>
        <w:drawing>
          <wp:inline distT="0" distB="0" distL="0" distR="0">
            <wp:extent cx="7810500" cy="450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6" w:id="1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8"/>
    <w:p>
      <w:pPr>
        <w:spacing w:after="0"/>
        <w:ind w:left="0"/>
        <w:jc w:val="both"/>
      </w:pPr>
      <w:r>
        <w:drawing>
          <wp:inline distT="0" distB="0" distL="0" distR="0">
            <wp:extent cx="7810500" cy="471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1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7" w:id="1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9"/>
    <w:p>
      <w:pPr>
        <w:spacing w:after="0"/>
        <w:ind w:left="0"/>
        <w:jc w:val="both"/>
      </w:pPr>
      <w:r>
        <w:drawing>
          <wp:inline distT="0" distB="0" distL="0" distR="0">
            <wp:extent cx="7810500" cy="461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1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8" w:id="2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0"/>
    <w:p>
      <w:pPr>
        <w:spacing w:after="0"/>
        <w:ind w:left="0"/>
        <w:jc w:val="both"/>
      </w:pPr>
      <w:r>
        <w:drawing>
          <wp:inline distT="0" distB="0" distL="0" distR="0">
            <wp:extent cx="7810500" cy="458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8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9" w:id="2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1"/>
    <w:p>
      <w:pPr>
        <w:spacing w:after="0"/>
        <w:ind w:left="0"/>
        <w:jc w:val="both"/>
      </w:pPr>
      <w:r>
        <w:drawing>
          <wp:inline distT="0" distB="0" distL="0" distR="0">
            <wp:extent cx="7810500" cy="478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8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0" w:id="2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2"/>
    <w:p>
      <w:pPr>
        <w:spacing w:after="0"/>
        <w:ind w:left="0"/>
        <w:jc w:val="both"/>
      </w:pPr>
      <w:r>
        <w:drawing>
          <wp:inline distT="0" distB="0" distL="0" distR="0">
            <wp:extent cx="7810500" cy="454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4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1" w:id="2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3"/>
    <w:p>
      <w:pPr>
        <w:spacing w:after="0"/>
        <w:ind w:left="0"/>
        <w:jc w:val="both"/>
      </w:pPr>
      <w:r>
        <w:drawing>
          <wp:inline distT="0" distB="0" distL="0" distR="0">
            <wp:extent cx="7810500" cy="458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8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2" w:id="2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4"/>
    <w:p>
      <w:pPr>
        <w:spacing w:after="0"/>
        <w:ind w:left="0"/>
        <w:jc w:val="both"/>
      </w:pPr>
      <w:r>
        <w:drawing>
          <wp:inline distT="0" distB="0" distL="0" distR="0">
            <wp:extent cx="7810500" cy="453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3" w:id="2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5"/>
    <w:p>
      <w:pPr>
        <w:spacing w:after="0"/>
        <w:ind w:left="0"/>
        <w:jc w:val="both"/>
      </w:pPr>
      <w:r>
        <w:drawing>
          <wp:inline distT="0" distB="0" distL="0" distR="0">
            <wp:extent cx="7810500" cy="4470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7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4" w:id="2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6"/>
    <w:p>
      <w:pPr>
        <w:spacing w:after="0"/>
        <w:ind w:left="0"/>
        <w:jc w:val="both"/>
      </w:pPr>
      <w:r>
        <w:drawing>
          <wp:inline distT="0" distB="0" distL="0" distR="0">
            <wp:extent cx="7810500" cy="461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1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5" w:id="2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7"/>
    <w:p>
      <w:pPr>
        <w:spacing w:after="0"/>
        <w:ind w:left="0"/>
        <w:jc w:val="both"/>
      </w:pPr>
      <w:r>
        <w:drawing>
          <wp:inline distT="0" distB="0" distL="0" distR="0">
            <wp:extent cx="7810500" cy="459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9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6" w:id="2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8"/>
    <w:p>
      <w:pPr>
        <w:spacing w:after="0"/>
        <w:ind w:left="0"/>
        <w:jc w:val="both"/>
      </w:pPr>
      <w:r>
        <w:drawing>
          <wp:inline distT="0" distB="0" distL="0" distR="0">
            <wp:extent cx="7810500" cy="469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9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7" w:id="2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9"/>
    <w:p>
      <w:pPr>
        <w:spacing w:after="0"/>
        <w:ind w:left="0"/>
        <w:jc w:val="both"/>
      </w:pPr>
      <w:r>
        <w:drawing>
          <wp:inline distT="0" distB="0" distL="0" distR="0">
            <wp:extent cx="7810500" cy="466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6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8" w:id="2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0"/>
    <w:p>
      <w:pPr>
        <w:spacing w:after="0"/>
        <w:ind w:left="0"/>
        <w:jc w:val="both"/>
      </w:pPr>
      <w:r>
        <w:drawing>
          <wp:inline distT="0" distB="0" distL="0" distR="0">
            <wp:extent cx="7810500" cy="4521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2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9" w:id="2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1"/>
    <w:p>
      <w:pPr>
        <w:spacing w:after="0"/>
        <w:ind w:left="0"/>
        <w:jc w:val="both"/>
      </w:pPr>
      <w:r>
        <w:drawing>
          <wp:inline distT="0" distB="0" distL="0" distR="0">
            <wp:extent cx="7810500" cy="472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40" w:id="2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2"/>
    <w:p>
      <w:pPr>
        <w:spacing w:after="0"/>
        <w:ind w:left="0"/>
        <w:jc w:val="both"/>
      </w:pPr>
      <w:r>
        <w:drawing>
          <wp:inline distT="0" distB="0" distL="0" distR="0">
            <wp:extent cx="7810500" cy="453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41" w:id="2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3"/>
    <w:p>
      <w:pPr>
        <w:spacing w:after="0"/>
        <w:ind w:left="0"/>
        <w:jc w:val="both"/>
      </w:pPr>
      <w:r>
        <w:drawing>
          <wp:inline distT="0" distB="0" distL="0" distR="0">
            <wp:extent cx="7810500" cy="450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42" w:id="2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4"/>
    <w:p>
      <w:pPr>
        <w:spacing w:after="0"/>
        <w:ind w:left="0"/>
        <w:jc w:val="both"/>
      </w:pPr>
      <w:r>
        <w:drawing>
          <wp:inline distT="0" distB="0" distL="0" distR="0">
            <wp:extent cx="7810500" cy="439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9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43" w:id="2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5"/>
    <w:p>
      <w:pPr>
        <w:spacing w:after="0"/>
        <w:ind w:left="0"/>
        <w:jc w:val="both"/>
      </w:pPr>
      <w:r>
        <w:drawing>
          <wp:inline distT="0" distB="0" distL="0" distR="0">
            <wp:extent cx="7810500" cy="443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3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44" w:id="2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6"/>
    <w:p>
      <w:pPr>
        <w:spacing w:after="0"/>
        <w:ind w:left="0"/>
        <w:jc w:val="both"/>
      </w:pPr>
      <w:r>
        <w:drawing>
          <wp:inline distT="0" distB="0" distL="0" distR="0">
            <wp:extent cx="7810500" cy="382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82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785100" cy="227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227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</w:t>
      </w:r>
    </w:p>
    <w:bookmarkStart w:name="z246" w:id="2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поконтурной ведомости описаны все выделенные на карте контуры кормовых и прочих угодий. В названиях типов природных кормовы х угодий преобладающее растение стоит на первом месте. Растения, не поедаемые скотом полностью или частично, в один сезон и более, из расчета урожайности исключены.</w:t>
      </w:r>
    </w:p>
    <w:bookmarkEnd w:id="217"/>
    <w:bookmarkStart w:name="z247" w:id="2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Рекомендации по сезонности использования пастбищеищ даны с учетом ботанического состава и поедаемости растений животными в данном сезоне. Многосезонная рекомендация (весенокосне-летне-осенокосние – ВЛО) означает, что пастбище пригодны для использования в любой (один или два) из указанных сезонов.</w:t>
      </w:r>
    </w:p>
    <w:bookmarkEnd w:id="218"/>
    <w:bookmarkStart w:name="z248" w:id="2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Урожайность для каждого типа, подтипа, разности или модификации в контуре показаны в ц/га сухой массы, ц/га кормовых единиц и кг/га переваримого протеина.  Кормозапас рассчитан на рекомендуемый сезон.</w:t>
      </w:r>
    </w:p>
    <w:bookmarkEnd w:id="219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сокращения: В-Л-О - весенне-летне-осенние к.у. - коренное улучшение</w:t>
      </w:r>
    </w:p>
    <w:bookmarkStart w:name="z250" w:id="2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(1) -  станции</w:t>
      </w:r>
    </w:p>
    <w:bookmarkEnd w:id="220"/>
    <w:bookmarkStart w:name="z251" w:id="2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X1 - точки</w:t>
      </w:r>
    </w:p>
    <w:bookmarkEnd w:id="221"/>
    <w:bookmarkStart w:name="z252" w:id="2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2"/>
    <w:p>
      <w:pPr>
        <w:spacing w:after="0"/>
        <w:ind w:left="0"/>
        <w:jc w:val="both"/>
      </w:pPr>
      <w:r>
        <w:drawing>
          <wp:inline distT="0" distB="0" distL="0" distR="0">
            <wp:extent cx="7810500" cy="582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82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53" w:id="2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3"/>
    <w:p>
      <w:pPr>
        <w:spacing w:after="0"/>
        <w:ind w:left="0"/>
        <w:jc w:val="both"/>
      </w:pPr>
      <w:r>
        <w:drawing>
          <wp:inline distT="0" distB="0" distL="0" distR="0">
            <wp:extent cx="7810500" cy="506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54" w:id="2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4"/>
    <w:p>
      <w:pPr>
        <w:spacing w:after="0"/>
        <w:ind w:left="0"/>
        <w:jc w:val="both"/>
      </w:pPr>
      <w:r>
        <w:drawing>
          <wp:inline distT="0" distB="0" distL="0" distR="0">
            <wp:extent cx="7810500" cy="516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6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55" w:id="2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5"/>
    <w:p>
      <w:pPr>
        <w:spacing w:after="0"/>
        <w:ind w:left="0"/>
        <w:jc w:val="both"/>
      </w:pPr>
      <w:r>
        <w:drawing>
          <wp:inline distT="0" distB="0" distL="0" distR="0">
            <wp:extent cx="7810500" cy="511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1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56" w:id="2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6"/>
    <w:p>
      <w:pPr>
        <w:spacing w:after="0"/>
        <w:ind w:left="0"/>
        <w:jc w:val="both"/>
      </w:pPr>
      <w:r>
        <w:drawing>
          <wp:inline distT="0" distB="0" distL="0" distR="0">
            <wp:extent cx="7810500" cy="5207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0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57" w:id="2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7"/>
    <w:p>
      <w:pPr>
        <w:spacing w:after="0"/>
        <w:ind w:left="0"/>
        <w:jc w:val="both"/>
      </w:pPr>
      <w:r>
        <w:drawing>
          <wp:inline distT="0" distB="0" distL="0" distR="0">
            <wp:extent cx="7810500" cy="5130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58" w:id="2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8"/>
    <w:p>
      <w:pPr>
        <w:spacing w:after="0"/>
        <w:ind w:left="0"/>
        <w:jc w:val="both"/>
      </w:pPr>
      <w:r>
        <w:drawing>
          <wp:inline distT="0" distB="0" distL="0" distR="0">
            <wp:extent cx="7810500" cy="527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7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59" w:id="2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9"/>
    <w:p>
      <w:pPr>
        <w:spacing w:after="0"/>
        <w:ind w:left="0"/>
        <w:jc w:val="both"/>
      </w:pPr>
      <w:r>
        <w:drawing>
          <wp:inline distT="0" distB="0" distL="0" distR="0">
            <wp:extent cx="7810500" cy="527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7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60" w:id="2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0"/>
    <w:p>
      <w:pPr>
        <w:spacing w:after="0"/>
        <w:ind w:left="0"/>
        <w:jc w:val="both"/>
      </w:pPr>
      <w:r>
        <w:drawing>
          <wp:inline distT="0" distB="0" distL="0" distR="0">
            <wp:extent cx="7810500" cy="509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9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61" w:id="2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1"/>
    <w:p>
      <w:pPr>
        <w:spacing w:after="0"/>
        <w:ind w:left="0"/>
        <w:jc w:val="both"/>
      </w:pPr>
      <w:r>
        <w:drawing>
          <wp:inline distT="0" distB="0" distL="0" distR="0">
            <wp:extent cx="7810500" cy="523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3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62" w:id="2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2"/>
    <w:p>
      <w:pPr>
        <w:spacing w:after="0"/>
        <w:ind w:left="0"/>
        <w:jc w:val="both"/>
      </w:pPr>
      <w:r>
        <w:drawing>
          <wp:inline distT="0" distB="0" distL="0" distR="0">
            <wp:extent cx="7810500" cy="535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5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63" w:id="2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3"/>
    <w:p>
      <w:pPr>
        <w:spacing w:after="0"/>
        <w:ind w:left="0"/>
        <w:jc w:val="both"/>
      </w:pPr>
      <w:r>
        <w:drawing>
          <wp:inline distT="0" distB="0" distL="0" distR="0">
            <wp:extent cx="7810500" cy="5219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1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64" w:id="2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4"/>
    <w:p>
      <w:pPr>
        <w:spacing w:after="0"/>
        <w:ind w:left="0"/>
        <w:jc w:val="both"/>
      </w:pPr>
      <w:r>
        <w:drawing>
          <wp:inline distT="0" distB="0" distL="0" distR="0">
            <wp:extent cx="7810500" cy="458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8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65" w:id="2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5"/>
    <w:p>
      <w:pPr>
        <w:spacing w:after="0"/>
        <w:ind w:left="0"/>
        <w:jc w:val="both"/>
      </w:pPr>
      <w:r>
        <w:drawing>
          <wp:inline distT="0" distB="0" distL="0" distR="0">
            <wp:extent cx="7810500" cy="505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66" w:id="2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6"/>
    <w:p>
      <w:pPr>
        <w:spacing w:after="0"/>
        <w:ind w:left="0"/>
        <w:jc w:val="both"/>
      </w:pPr>
      <w:r>
        <w:drawing>
          <wp:inline distT="0" distB="0" distL="0" distR="0">
            <wp:extent cx="7810500" cy="500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0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67" w:id="2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7"/>
    <w:p>
      <w:pPr>
        <w:spacing w:after="0"/>
        <w:ind w:left="0"/>
        <w:jc w:val="both"/>
      </w:pPr>
      <w:r>
        <w:drawing>
          <wp:inline distT="0" distB="0" distL="0" distR="0">
            <wp:extent cx="7810500" cy="5219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1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68" w:id="2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8"/>
    <w:p>
      <w:pPr>
        <w:spacing w:after="0"/>
        <w:ind w:left="0"/>
        <w:jc w:val="both"/>
      </w:pPr>
      <w:r>
        <w:drawing>
          <wp:inline distT="0" distB="0" distL="0" distR="0">
            <wp:extent cx="7810500" cy="5207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0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69" w:id="2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9"/>
    <w:p>
      <w:pPr>
        <w:spacing w:after="0"/>
        <w:ind w:left="0"/>
        <w:jc w:val="both"/>
      </w:pPr>
      <w:r>
        <w:drawing>
          <wp:inline distT="0" distB="0" distL="0" distR="0">
            <wp:extent cx="7810500" cy="502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70" w:id="2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0"/>
    <w:p>
      <w:pPr>
        <w:spacing w:after="0"/>
        <w:ind w:left="0"/>
        <w:jc w:val="both"/>
      </w:pPr>
      <w:r>
        <w:drawing>
          <wp:inline distT="0" distB="0" distL="0" distR="0">
            <wp:extent cx="7810500" cy="511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1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71" w:id="2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1"/>
    <w:p>
      <w:pPr>
        <w:spacing w:after="0"/>
        <w:ind w:left="0"/>
        <w:jc w:val="both"/>
      </w:pPr>
      <w:r>
        <w:drawing>
          <wp:inline distT="0" distB="0" distL="0" distR="0">
            <wp:extent cx="7810500" cy="5219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1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72" w:id="2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2"/>
    <w:p>
      <w:pPr>
        <w:spacing w:after="0"/>
        <w:ind w:left="0"/>
        <w:jc w:val="both"/>
      </w:pPr>
      <w:r>
        <w:drawing>
          <wp:inline distT="0" distB="0" distL="0" distR="0">
            <wp:extent cx="7810500" cy="519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9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73" w:id="2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3"/>
    <w:p>
      <w:pPr>
        <w:spacing w:after="0"/>
        <w:ind w:left="0"/>
        <w:jc w:val="both"/>
      </w:pPr>
      <w:r>
        <w:drawing>
          <wp:inline distT="0" distB="0" distL="0" distR="0">
            <wp:extent cx="7810500" cy="514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74" w:id="2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4"/>
    <w:p>
      <w:pPr>
        <w:spacing w:after="0"/>
        <w:ind w:left="0"/>
        <w:jc w:val="both"/>
      </w:pPr>
      <w:r>
        <w:drawing>
          <wp:inline distT="0" distB="0" distL="0" distR="0">
            <wp:extent cx="7810500" cy="541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1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75" w:id="2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5"/>
    <w:p>
      <w:pPr>
        <w:spacing w:after="0"/>
        <w:ind w:left="0"/>
        <w:jc w:val="both"/>
      </w:pPr>
      <w:r>
        <w:drawing>
          <wp:inline distT="0" distB="0" distL="0" distR="0">
            <wp:extent cx="7810500" cy="5130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76" w:id="2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6"/>
    <w:p>
      <w:pPr>
        <w:spacing w:after="0"/>
        <w:ind w:left="0"/>
        <w:jc w:val="both"/>
      </w:pPr>
      <w:r>
        <w:drawing>
          <wp:inline distT="0" distB="0" distL="0" distR="0">
            <wp:extent cx="7810500" cy="486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6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77" w:id="2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7"/>
    <w:p>
      <w:pPr>
        <w:spacing w:after="0"/>
        <w:ind w:left="0"/>
        <w:jc w:val="both"/>
      </w:pPr>
      <w:r>
        <w:drawing>
          <wp:inline distT="0" distB="0" distL="0" distR="0">
            <wp:extent cx="7810500" cy="499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9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78" w:id="2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8"/>
    <w:p>
      <w:pPr>
        <w:spacing w:after="0"/>
        <w:ind w:left="0"/>
        <w:jc w:val="both"/>
      </w:pPr>
      <w:r>
        <w:drawing>
          <wp:inline distT="0" distB="0" distL="0" distR="0">
            <wp:extent cx="7810500" cy="523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3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79" w:id="2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9"/>
    <w:p>
      <w:pPr>
        <w:spacing w:after="0"/>
        <w:ind w:left="0"/>
        <w:jc w:val="both"/>
      </w:pPr>
      <w:r>
        <w:drawing>
          <wp:inline distT="0" distB="0" distL="0" distR="0">
            <wp:extent cx="7810500" cy="518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80" w:id="2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0"/>
    <w:p>
      <w:pPr>
        <w:spacing w:after="0"/>
        <w:ind w:left="0"/>
        <w:jc w:val="both"/>
      </w:pPr>
      <w:r>
        <w:drawing>
          <wp:inline distT="0" distB="0" distL="0" distR="0">
            <wp:extent cx="7810500" cy="523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3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81" w:id="2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1"/>
    <w:p>
      <w:pPr>
        <w:spacing w:after="0"/>
        <w:ind w:left="0"/>
        <w:jc w:val="both"/>
      </w:pPr>
      <w:r>
        <w:drawing>
          <wp:inline distT="0" distB="0" distL="0" distR="0">
            <wp:extent cx="7810500" cy="505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82" w:id="2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2"/>
    <w:p>
      <w:pPr>
        <w:spacing w:after="0"/>
        <w:ind w:left="0"/>
        <w:jc w:val="both"/>
      </w:pPr>
      <w:r>
        <w:drawing>
          <wp:inline distT="0" distB="0" distL="0" distR="0">
            <wp:extent cx="7810500" cy="509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9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83" w:id="2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3"/>
    <w:p>
      <w:pPr>
        <w:spacing w:after="0"/>
        <w:ind w:left="0"/>
        <w:jc w:val="both"/>
      </w:pPr>
      <w:r>
        <w:drawing>
          <wp:inline distT="0" distB="0" distL="0" distR="0">
            <wp:extent cx="7810500" cy="500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0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84" w:id="2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4"/>
    <w:p>
      <w:pPr>
        <w:spacing w:after="0"/>
        <w:ind w:left="0"/>
        <w:jc w:val="both"/>
      </w:pPr>
      <w:r>
        <w:drawing>
          <wp:inline distT="0" distB="0" distL="0" distR="0">
            <wp:extent cx="7810500" cy="519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9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85" w:id="2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5"/>
    <w:p>
      <w:pPr>
        <w:spacing w:after="0"/>
        <w:ind w:left="0"/>
        <w:jc w:val="both"/>
      </w:pPr>
      <w:r>
        <w:drawing>
          <wp:inline distT="0" distB="0" distL="0" distR="0">
            <wp:extent cx="7810500" cy="524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4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86" w:id="2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6"/>
    <w:p>
      <w:pPr>
        <w:spacing w:after="0"/>
        <w:ind w:left="0"/>
        <w:jc w:val="both"/>
      </w:pPr>
      <w:r>
        <w:drawing>
          <wp:inline distT="0" distB="0" distL="0" distR="0">
            <wp:extent cx="7810500" cy="514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87" w:id="2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7"/>
    <w:p>
      <w:pPr>
        <w:spacing w:after="0"/>
        <w:ind w:left="0"/>
        <w:jc w:val="both"/>
      </w:pPr>
      <w:r>
        <w:drawing>
          <wp:inline distT="0" distB="0" distL="0" distR="0">
            <wp:extent cx="7810500" cy="515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5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88" w:id="2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8"/>
    <w:p>
      <w:pPr>
        <w:spacing w:after="0"/>
        <w:ind w:left="0"/>
        <w:jc w:val="both"/>
      </w:pPr>
      <w:r>
        <w:drawing>
          <wp:inline distT="0" distB="0" distL="0" distR="0">
            <wp:extent cx="7810500" cy="527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7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89" w:id="2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9"/>
    <w:p>
      <w:pPr>
        <w:spacing w:after="0"/>
        <w:ind w:left="0"/>
        <w:jc w:val="both"/>
      </w:pPr>
      <w:r>
        <w:drawing>
          <wp:inline distT="0" distB="0" distL="0" distR="0">
            <wp:extent cx="7810500" cy="528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90" w:id="2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0"/>
    <w:p>
      <w:pPr>
        <w:spacing w:after="0"/>
        <w:ind w:left="0"/>
        <w:jc w:val="both"/>
      </w:pPr>
      <w:r>
        <w:drawing>
          <wp:inline distT="0" distB="0" distL="0" distR="0">
            <wp:extent cx="7810500" cy="516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6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91" w:id="2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1"/>
    <w:p>
      <w:pPr>
        <w:spacing w:after="0"/>
        <w:ind w:left="0"/>
        <w:jc w:val="both"/>
      </w:pPr>
      <w:r>
        <w:drawing>
          <wp:inline distT="0" distB="0" distL="0" distR="0">
            <wp:extent cx="7810500" cy="505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92" w:id="2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2"/>
    <w:p>
      <w:pPr>
        <w:spacing w:after="0"/>
        <w:ind w:left="0"/>
        <w:jc w:val="both"/>
      </w:pPr>
      <w:r>
        <w:drawing>
          <wp:inline distT="0" distB="0" distL="0" distR="0">
            <wp:extent cx="7810500" cy="5219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1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93" w:id="2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3"/>
    <w:p>
      <w:pPr>
        <w:spacing w:after="0"/>
        <w:ind w:left="0"/>
        <w:jc w:val="both"/>
      </w:pPr>
      <w:r>
        <w:drawing>
          <wp:inline distT="0" distB="0" distL="0" distR="0">
            <wp:extent cx="7810500" cy="375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7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200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00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</w:t>
      </w:r>
    </w:p>
    <w:bookmarkStart w:name="z295" w:id="2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поконтурной ведомости описаны все выделенные на карте контуры кормовых и прочих угодий. В названиях типов природных кормовых угодий преобладающее растение стоит на первом месте. Растения, не поедаемые скотом полностью или частично, в один сезон и более, из расчета урожайности исключены.</w:t>
      </w:r>
    </w:p>
    <w:bookmarkEnd w:id="264"/>
    <w:bookmarkStart w:name="z296" w:id="2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Рекомендации по сезонности использования пастбищеищ даны с учетом ботанического состава и поедаемости растений животными в данном сезоне. Многосезонная рекомендация (весенокосне-летне-  осенокосние – ВЛО) означает, что пастбище пригодны для использования в любой (один или два) из указанных сезонов.</w:t>
      </w:r>
    </w:p>
    <w:bookmarkEnd w:id="265"/>
    <w:bookmarkStart w:name="z297" w:id="2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Урожайность для каждого типа, подтипа, разности или модификации в контуре показаны в ц/га сухой массы, ц/га кормовых единиц и кг/га переваримого протеина. Кормозапас рассчитан на рекомендуемый сезон.</w:t>
      </w:r>
    </w:p>
    <w:bookmarkEnd w:id="266"/>
    <w:bookmarkStart w:name="z298" w:id="2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сокращения:</w:t>
      </w:r>
    </w:p>
    <w:bookmarkEnd w:id="267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В-Л-О - весенне-летне-осенние КРС - крупный рогатый скот к.у. - коренное улучшение</w:t>
      </w:r>
    </w:p>
    <w:bookmarkStart w:name="z300" w:id="2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8"/>
    <w:p>
      <w:pPr>
        <w:spacing w:after="0"/>
        <w:ind w:left="0"/>
        <w:jc w:val="both"/>
      </w:pPr>
      <w:r>
        <w:drawing>
          <wp:inline distT="0" distB="0" distL="0" distR="0">
            <wp:extent cx="7810500" cy="562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62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01" w:id="2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9"/>
    <w:p>
      <w:pPr>
        <w:spacing w:after="0"/>
        <w:ind w:left="0"/>
        <w:jc w:val="both"/>
      </w:pPr>
      <w:r>
        <w:drawing>
          <wp:inline distT="0" distB="0" distL="0" distR="0">
            <wp:extent cx="7810500" cy="477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7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02" w:id="2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0"/>
    <w:p>
      <w:pPr>
        <w:spacing w:after="0"/>
        <w:ind w:left="0"/>
        <w:jc w:val="both"/>
      </w:pPr>
      <w:r>
        <w:drawing>
          <wp:inline distT="0" distB="0" distL="0" distR="0">
            <wp:extent cx="7810500" cy="480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03" w:id="2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1"/>
    <w:p>
      <w:pPr>
        <w:spacing w:after="0"/>
        <w:ind w:left="0"/>
        <w:jc w:val="both"/>
      </w:pPr>
      <w:r>
        <w:drawing>
          <wp:inline distT="0" distB="0" distL="0" distR="0">
            <wp:extent cx="7810500" cy="480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04" w:id="2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2"/>
    <w:p>
      <w:pPr>
        <w:spacing w:after="0"/>
        <w:ind w:left="0"/>
        <w:jc w:val="both"/>
      </w:pPr>
      <w:r>
        <w:drawing>
          <wp:inline distT="0" distB="0" distL="0" distR="0">
            <wp:extent cx="7810500" cy="478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8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05" w:id="2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3"/>
    <w:p>
      <w:pPr>
        <w:spacing w:after="0"/>
        <w:ind w:left="0"/>
        <w:jc w:val="both"/>
      </w:pPr>
      <w:r>
        <w:drawing>
          <wp:inline distT="0" distB="0" distL="0" distR="0">
            <wp:extent cx="7810500" cy="490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0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06" w:id="2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4"/>
    <w:p>
      <w:pPr>
        <w:spacing w:after="0"/>
        <w:ind w:left="0"/>
        <w:jc w:val="both"/>
      </w:pPr>
      <w:r>
        <w:drawing>
          <wp:inline distT="0" distB="0" distL="0" distR="0">
            <wp:extent cx="7810500" cy="459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9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07" w:id="2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5"/>
    <w:p>
      <w:pPr>
        <w:spacing w:after="0"/>
        <w:ind w:left="0"/>
        <w:jc w:val="both"/>
      </w:pPr>
      <w:r>
        <w:drawing>
          <wp:inline distT="0" distB="0" distL="0" distR="0">
            <wp:extent cx="7810500" cy="491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08" w:id="2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6"/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09" w:id="2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7"/>
    <w:p>
      <w:pPr>
        <w:spacing w:after="0"/>
        <w:ind w:left="0"/>
        <w:jc w:val="both"/>
      </w:pPr>
      <w:r>
        <w:drawing>
          <wp:inline distT="0" distB="0" distL="0" distR="0">
            <wp:extent cx="7810500" cy="455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5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10" w:id="2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8"/>
    <w:p>
      <w:pPr>
        <w:spacing w:after="0"/>
        <w:ind w:left="0"/>
        <w:jc w:val="both"/>
      </w:pPr>
      <w:r>
        <w:drawing>
          <wp:inline distT="0" distB="0" distL="0" distR="0">
            <wp:extent cx="7810500" cy="464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4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11" w:id="2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9"/>
    <w:p>
      <w:pPr>
        <w:spacing w:after="0"/>
        <w:ind w:left="0"/>
        <w:jc w:val="both"/>
      </w:pPr>
      <w:r>
        <w:drawing>
          <wp:inline distT="0" distB="0" distL="0" distR="0">
            <wp:extent cx="7810500" cy="469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9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12" w:id="2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0"/>
    <w:p>
      <w:pPr>
        <w:spacing w:after="0"/>
        <w:ind w:left="0"/>
        <w:jc w:val="both"/>
      </w:pPr>
      <w:r>
        <w:drawing>
          <wp:inline distT="0" distB="0" distL="0" distR="0">
            <wp:extent cx="7810500" cy="471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1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13" w:id="2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1"/>
    <w:p>
      <w:pPr>
        <w:spacing w:after="0"/>
        <w:ind w:left="0"/>
        <w:jc w:val="both"/>
      </w:pPr>
      <w:r>
        <w:drawing>
          <wp:inline distT="0" distB="0" distL="0" distR="0">
            <wp:extent cx="7810500" cy="461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1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14" w:id="2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2"/>
    <w:p>
      <w:pPr>
        <w:spacing w:after="0"/>
        <w:ind w:left="0"/>
        <w:jc w:val="both"/>
      </w:pPr>
      <w:r>
        <w:drawing>
          <wp:inline distT="0" distB="0" distL="0" distR="0">
            <wp:extent cx="7810500" cy="438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15" w:id="2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3"/>
    <w:p>
      <w:pPr>
        <w:spacing w:after="0"/>
        <w:ind w:left="0"/>
        <w:jc w:val="both"/>
      </w:pPr>
      <w:r>
        <w:drawing>
          <wp:inline distT="0" distB="0" distL="0" distR="0">
            <wp:extent cx="7810500" cy="466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6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16" w:id="2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4"/>
    <w:p>
      <w:pPr>
        <w:spacing w:after="0"/>
        <w:ind w:left="0"/>
        <w:jc w:val="both"/>
      </w:pPr>
      <w:r>
        <w:drawing>
          <wp:inline distT="0" distB="0" distL="0" distR="0">
            <wp:extent cx="7810500" cy="469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9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17" w:id="2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5"/>
    <w:p>
      <w:pPr>
        <w:spacing w:after="0"/>
        <w:ind w:left="0"/>
        <w:jc w:val="both"/>
      </w:pPr>
      <w:r>
        <w:drawing>
          <wp:inline distT="0" distB="0" distL="0" distR="0">
            <wp:extent cx="7810500" cy="466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6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18" w:id="2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6"/>
    <w:p>
      <w:pPr>
        <w:spacing w:after="0"/>
        <w:ind w:left="0"/>
        <w:jc w:val="both"/>
      </w:pPr>
      <w:r>
        <w:drawing>
          <wp:inline distT="0" distB="0" distL="0" distR="0">
            <wp:extent cx="7810500" cy="449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19" w:id="2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7"/>
    <w:p>
      <w:pPr>
        <w:spacing w:after="0"/>
        <w:ind w:left="0"/>
        <w:jc w:val="both"/>
      </w:pPr>
      <w:r>
        <w:drawing>
          <wp:inline distT="0" distB="0" distL="0" distR="0">
            <wp:extent cx="7810500" cy="472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20" w:id="2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8"/>
    <w:p>
      <w:pPr>
        <w:spacing w:after="0"/>
        <w:ind w:left="0"/>
        <w:jc w:val="both"/>
      </w:pPr>
      <w:r>
        <w:drawing>
          <wp:inline distT="0" distB="0" distL="0" distR="0">
            <wp:extent cx="7810500" cy="483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3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21" w:id="2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9"/>
    <w:p>
      <w:pPr>
        <w:spacing w:after="0"/>
        <w:ind w:left="0"/>
        <w:jc w:val="both"/>
      </w:pPr>
      <w:r>
        <w:drawing>
          <wp:inline distT="0" distB="0" distL="0" distR="0">
            <wp:extent cx="7810500" cy="462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2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22" w:id="2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0"/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23" w:id="2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1"/>
    <w:p>
      <w:pPr>
        <w:spacing w:after="0"/>
        <w:ind w:left="0"/>
        <w:jc w:val="both"/>
      </w:pPr>
      <w:r>
        <w:drawing>
          <wp:inline distT="0" distB="0" distL="0" distR="0">
            <wp:extent cx="7810500" cy="444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4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24" w:id="2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2"/>
    <w:p>
      <w:pPr>
        <w:spacing w:after="0"/>
        <w:ind w:left="0"/>
        <w:jc w:val="both"/>
      </w:pPr>
      <w:r>
        <w:drawing>
          <wp:inline distT="0" distB="0" distL="0" distR="0">
            <wp:extent cx="7810500" cy="482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25" w:id="2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3"/>
    <w:p>
      <w:pPr>
        <w:spacing w:after="0"/>
        <w:ind w:left="0"/>
        <w:jc w:val="both"/>
      </w:pPr>
      <w:r>
        <w:drawing>
          <wp:inline distT="0" distB="0" distL="0" distR="0">
            <wp:extent cx="7810500" cy="496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6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26" w:id="2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4"/>
    <w:p>
      <w:pPr>
        <w:spacing w:after="0"/>
        <w:ind w:left="0"/>
        <w:jc w:val="both"/>
      </w:pPr>
      <w:r>
        <w:drawing>
          <wp:inline distT="0" distB="0" distL="0" distR="0">
            <wp:extent cx="7810500" cy="4521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2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27" w:id="2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5"/>
    <w:p>
      <w:pPr>
        <w:spacing w:after="0"/>
        <w:ind w:left="0"/>
        <w:jc w:val="both"/>
      </w:pPr>
      <w:r>
        <w:drawing>
          <wp:inline distT="0" distB="0" distL="0" distR="0">
            <wp:extent cx="7810500" cy="469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9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28" w:id="2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6"/>
    <w:p>
      <w:pPr>
        <w:spacing w:after="0"/>
        <w:ind w:left="0"/>
        <w:jc w:val="both"/>
      </w:pPr>
      <w:r>
        <w:drawing>
          <wp:inline distT="0" distB="0" distL="0" distR="0">
            <wp:extent cx="7810500" cy="453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29" w:id="2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7"/>
    <w:p>
      <w:pPr>
        <w:spacing w:after="0"/>
        <w:ind w:left="0"/>
        <w:jc w:val="both"/>
      </w:pPr>
      <w:r>
        <w:drawing>
          <wp:inline distT="0" distB="0" distL="0" distR="0">
            <wp:extent cx="7810500" cy="474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4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30" w:id="2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8"/>
    <w:p>
      <w:pPr>
        <w:spacing w:after="0"/>
        <w:ind w:left="0"/>
        <w:jc w:val="both"/>
      </w:pPr>
      <w:r>
        <w:drawing>
          <wp:inline distT="0" distB="0" distL="0" distR="0">
            <wp:extent cx="7810500" cy="466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6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31" w:id="2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9"/>
    <w:p>
      <w:pPr>
        <w:spacing w:after="0"/>
        <w:ind w:left="0"/>
        <w:jc w:val="both"/>
      </w:pPr>
      <w:r>
        <w:drawing>
          <wp:inline distT="0" distB="0" distL="0" distR="0">
            <wp:extent cx="7810500" cy="468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32" w:id="3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0"/>
    <w:p>
      <w:pPr>
        <w:spacing w:after="0"/>
        <w:ind w:left="0"/>
        <w:jc w:val="both"/>
      </w:pPr>
      <w:r>
        <w:drawing>
          <wp:inline distT="0" distB="0" distL="0" distR="0">
            <wp:extent cx="7810500" cy="490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0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33" w:id="3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1"/>
    <w:p>
      <w:pPr>
        <w:spacing w:after="0"/>
        <w:ind w:left="0"/>
        <w:jc w:val="both"/>
      </w:pPr>
      <w:r>
        <w:drawing>
          <wp:inline distT="0" distB="0" distL="0" distR="0">
            <wp:extent cx="7810500" cy="439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9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34" w:id="3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2"/>
    <w:p>
      <w:pPr>
        <w:spacing w:after="0"/>
        <w:ind w:left="0"/>
        <w:jc w:val="both"/>
      </w:pPr>
      <w:r>
        <w:drawing>
          <wp:inline distT="0" distB="0" distL="0" distR="0">
            <wp:extent cx="7810500" cy="474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4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35" w:id="3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3"/>
    <w:p>
      <w:pPr>
        <w:spacing w:after="0"/>
        <w:ind w:left="0"/>
        <w:jc w:val="both"/>
      </w:pPr>
      <w:r>
        <w:drawing>
          <wp:inline distT="0" distB="0" distL="0" distR="0">
            <wp:extent cx="7810500" cy="455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5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36" w:id="3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4"/>
    <w:p>
      <w:pPr>
        <w:spacing w:after="0"/>
        <w:ind w:left="0"/>
        <w:jc w:val="both"/>
      </w:pPr>
      <w:r>
        <w:drawing>
          <wp:inline distT="0" distB="0" distL="0" distR="0">
            <wp:extent cx="7810500" cy="453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37" w:id="3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5"/>
    <w:p>
      <w:pPr>
        <w:spacing w:after="0"/>
        <w:ind w:left="0"/>
        <w:jc w:val="both"/>
      </w:pPr>
      <w:r>
        <w:drawing>
          <wp:inline distT="0" distB="0" distL="0" distR="0">
            <wp:extent cx="7810500" cy="416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1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38" w:id="3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6"/>
    <w:p>
      <w:pPr>
        <w:spacing w:after="0"/>
        <w:ind w:left="0"/>
        <w:jc w:val="both"/>
      </w:pPr>
      <w:r>
        <w:drawing>
          <wp:inline distT="0" distB="0" distL="0" distR="0">
            <wp:extent cx="7810500" cy="450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39" w:id="3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7"/>
    <w:p>
      <w:pPr>
        <w:spacing w:after="0"/>
        <w:ind w:left="0"/>
        <w:jc w:val="both"/>
      </w:pPr>
      <w:r>
        <w:drawing>
          <wp:inline distT="0" distB="0" distL="0" distR="0">
            <wp:extent cx="7810500" cy="439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9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40" w:id="3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8"/>
    <w:p>
      <w:pPr>
        <w:spacing w:after="0"/>
        <w:ind w:left="0"/>
        <w:jc w:val="both"/>
      </w:pPr>
      <w:r>
        <w:drawing>
          <wp:inline distT="0" distB="0" distL="0" distR="0">
            <wp:extent cx="7810500" cy="430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0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41" w:id="3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9"/>
    <w:p>
      <w:pPr>
        <w:spacing w:after="0"/>
        <w:ind w:left="0"/>
        <w:jc w:val="both"/>
      </w:pPr>
      <w:r>
        <w:drawing>
          <wp:inline distT="0" distB="0" distL="0" distR="0">
            <wp:extent cx="7810500" cy="4521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2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42" w:id="3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0"/>
    <w:p>
      <w:pPr>
        <w:spacing w:after="0"/>
        <w:ind w:left="0"/>
        <w:jc w:val="both"/>
      </w:pPr>
      <w:r>
        <w:drawing>
          <wp:inline distT="0" distB="0" distL="0" distR="0">
            <wp:extent cx="7810500" cy="4368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6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43" w:id="3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1"/>
    <w:p>
      <w:pPr>
        <w:spacing w:after="0"/>
        <w:ind w:left="0"/>
        <w:jc w:val="both"/>
      </w:pPr>
      <w:r>
        <w:drawing>
          <wp:inline distT="0" distB="0" distL="0" distR="0">
            <wp:extent cx="7810500" cy="450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44" w:id="3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2"/>
    <w:p>
      <w:pPr>
        <w:spacing w:after="0"/>
        <w:ind w:left="0"/>
        <w:jc w:val="both"/>
      </w:pPr>
      <w:r>
        <w:drawing>
          <wp:inline distT="0" distB="0" distL="0" distR="0">
            <wp:extent cx="7810500" cy="4457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45" w:id="3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3"/>
    <w:p>
      <w:pPr>
        <w:spacing w:after="0"/>
        <w:ind w:left="0"/>
        <w:jc w:val="both"/>
      </w:pPr>
      <w:r>
        <w:drawing>
          <wp:inline distT="0" distB="0" distL="0" distR="0">
            <wp:extent cx="7810500" cy="434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46" w:id="3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4"/>
    <w:p>
      <w:pPr>
        <w:spacing w:after="0"/>
        <w:ind w:left="0"/>
        <w:jc w:val="both"/>
      </w:pPr>
      <w:r>
        <w:drawing>
          <wp:inline distT="0" distB="0" distL="0" distR="0">
            <wp:extent cx="7810500" cy="110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4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4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</w:t>
      </w:r>
    </w:p>
    <w:bookmarkStart w:name="z348" w:id="3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поконтурной ведомости описаны все выделенные на карте контуры кормовых и прочих угодий. В названиях типов природных кормовы х угодий преобладающее растение стоит на первом месте. Растения, не поедаемые скотом полностью или частично, в один сезон и более, из расчета урожайности исключены.</w:t>
      </w:r>
    </w:p>
    <w:bookmarkEnd w:id="315"/>
    <w:bookmarkStart w:name="z349" w:id="3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Рекомендации по сезонности использования пастбищеищ даны с учетом ботанического состава и поедаемости растений животными в данном сезоне. Многосезонная рекомендация (весенокосне-летне-осенокосние – ВЛО) означает, что пастбище пригодны для использования в любой (один или два) из указанных сезонов.</w:t>
      </w:r>
    </w:p>
    <w:bookmarkEnd w:id="316"/>
    <w:bookmarkStart w:name="z350" w:id="3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Урожайность для каждого типа, подтипа, разности или модификации в контуре показаны в ц/га сухой массы, ц/га кормовых единиц и кг/га переваримого протеина.  Кормозапас рассчитан на рекомендуемый сезон.</w:t>
      </w:r>
    </w:p>
    <w:bookmarkEnd w:id="317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сокращения: В-Л-О - весенне-летне-осенние к.у. - коренное улучшение</w:t>
      </w:r>
    </w:p>
    <w:bookmarkStart w:name="z352" w:id="3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(1) - станции</w:t>
      </w:r>
    </w:p>
    <w:bookmarkEnd w:id="318"/>
    <w:bookmarkStart w:name="z353" w:id="3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x1 - точки</w:t>
      </w:r>
    </w:p>
    <w:bookmarkEnd w:id="319"/>
    <w:bookmarkStart w:name="z354" w:id="3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0"/>
    <w:p>
      <w:pPr>
        <w:spacing w:after="0"/>
        <w:ind w:left="0"/>
        <w:jc w:val="both"/>
      </w:pPr>
      <w:r>
        <w:drawing>
          <wp:inline distT="0" distB="0" distL="0" distR="0">
            <wp:extent cx="7810500" cy="577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77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55" w:id="3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1"/>
    <w:p>
      <w:pPr>
        <w:spacing w:after="0"/>
        <w:ind w:left="0"/>
        <w:jc w:val="both"/>
      </w:pPr>
      <w:r>
        <w:drawing>
          <wp:inline distT="0" distB="0" distL="0" distR="0">
            <wp:extent cx="7810500" cy="504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4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56" w:id="3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2"/>
    <w:p>
      <w:pPr>
        <w:spacing w:after="0"/>
        <w:ind w:left="0"/>
        <w:jc w:val="both"/>
      </w:pPr>
      <w:r>
        <w:drawing>
          <wp:inline distT="0" distB="0" distL="0" distR="0">
            <wp:extent cx="7810500" cy="502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57" w:id="3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3"/>
    <w:p>
      <w:pPr>
        <w:spacing w:after="0"/>
        <w:ind w:left="0"/>
        <w:jc w:val="both"/>
      </w:pPr>
      <w:r>
        <w:drawing>
          <wp:inline distT="0" distB="0" distL="0" distR="0">
            <wp:extent cx="7810500" cy="499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9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58" w:id="3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4"/>
    <w:p>
      <w:pPr>
        <w:spacing w:after="0"/>
        <w:ind w:left="0"/>
        <w:jc w:val="both"/>
      </w:pPr>
      <w:r>
        <w:drawing>
          <wp:inline distT="0" distB="0" distL="0" distR="0">
            <wp:extent cx="7810500" cy="506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59" w:id="3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5"/>
    <w:p>
      <w:pPr>
        <w:spacing w:after="0"/>
        <w:ind w:left="0"/>
        <w:jc w:val="both"/>
      </w:pPr>
      <w:r>
        <w:drawing>
          <wp:inline distT="0" distB="0" distL="0" distR="0">
            <wp:extent cx="7810500" cy="4953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60" w:id="3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6"/>
    <w:p>
      <w:pPr>
        <w:spacing w:after="0"/>
        <w:ind w:left="0"/>
        <w:jc w:val="both"/>
      </w:pPr>
      <w:r>
        <w:drawing>
          <wp:inline distT="0" distB="0" distL="0" distR="0">
            <wp:extent cx="7810500" cy="514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61" w:id="3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7"/>
    <w:p>
      <w:pPr>
        <w:spacing w:after="0"/>
        <w:ind w:left="0"/>
        <w:jc w:val="both"/>
      </w:pPr>
      <w:r>
        <w:drawing>
          <wp:inline distT="0" distB="0" distL="0" distR="0">
            <wp:extent cx="7810500" cy="518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62" w:id="3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8"/>
    <w:p>
      <w:pPr>
        <w:spacing w:after="0"/>
        <w:ind w:left="0"/>
        <w:jc w:val="both"/>
      </w:pPr>
      <w:r>
        <w:drawing>
          <wp:inline distT="0" distB="0" distL="0" distR="0">
            <wp:extent cx="7810500" cy="506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63" w:id="3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9"/>
    <w:p>
      <w:pPr>
        <w:spacing w:after="0"/>
        <w:ind w:left="0"/>
        <w:jc w:val="both"/>
      </w:pPr>
      <w:r>
        <w:drawing>
          <wp:inline distT="0" distB="0" distL="0" distR="0">
            <wp:extent cx="7810500" cy="508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64" w:id="3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0"/>
    <w:p>
      <w:pPr>
        <w:spacing w:after="0"/>
        <w:ind w:left="0"/>
        <w:jc w:val="both"/>
      </w:pPr>
      <w:r>
        <w:drawing>
          <wp:inline distT="0" distB="0" distL="0" distR="0">
            <wp:extent cx="7810500" cy="509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9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65" w:id="3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1"/>
    <w:p>
      <w:pPr>
        <w:spacing w:after="0"/>
        <w:ind w:left="0"/>
        <w:jc w:val="both"/>
      </w:pPr>
      <w:r>
        <w:drawing>
          <wp:inline distT="0" distB="0" distL="0" distR="0">
            <wp:extent cx="7810500" cy="505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66" w:id="3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2"/>
    <w:p>
      <w:pPr>
        <w:spacing w:after="0"/>
        <w:ind w:left="0"/>
        <w:jc w:val="both"/>
      </w:pPr>
      <w:r>
        <w:drawing>
          <wp:inline distT="0" distB="0" distL="0" distR="0">
            <wp:extent cx="7810500" cy="467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7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67" w:id="3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3"/>
    <w:p>
      <w:pPr>
        <w:spacing w:after="0"/>
        <w:ind w:left="0"/>
        <w:jc w:val="both"/>
      </w:pPr>
      <w:r>
        <w:drawing>
          <wp:inline distT="0" distB="0" distL="0" distR="0">
            <wp:extent cx="7810500" cy="4876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68" w:id="3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4"/>
    <w:p>
      <w:pPr>
        <w:spacing w:after="0"/>
        <w:ind w:left="0"/>
        <w:jc w:val="both"/>
      </w:pPr>
      <w:r>
        <w:drawing>
          <wp:inline distT="0" distB="0" distL="0" distR="0">
            <wp:extent cx="7810500" cy="488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8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69" w:id="3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5"/>
    <w:p>
      <w:pPr>
        <w:spacing w:after="0"/>
        <w:ind w:left="0"/>
        <w:jc w:val="both"/>
      </w:pPr>
      <w:r>
        <w:drawing>
          <wp:inline distT="0" distB="0" distL="0" distR="0">
            <wp:extent cx="7810500" cy="478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8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70" w:id="3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6"/>
    <w:p>
      <w:pPr>
        <w:spacing w:after="0"/>
        <w:ind w:left="0"/>
        <w:jc w:val="both"/>
      </w:pPr>
      <w:r>
        <w:drawing>
          <wp:inline distT="0" distB="0" distL="0" distR="0">
            <wp:extent cx="7810500" cy="505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71" w:id="3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7"/>
    <w:p>
      <w:pPr>
        <w:spacing w:after="0"/>
        <w:ind w:left="0"/>
        <w:jc w:val="both"/>
      </w:pPr>
      <w:r>
        <w:drawing>
          <wp:inline distT="0" distB="0" distL="0" distR="0">
            <wp:extent cx="7810500" cy="506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72" w:id="3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8"/>
    <w:p>
      <w:pPr>
        <w:spacing w:after="0"/>
        <w:ind w:left="0"/>
        <w:jc w:val="both"/>
      </w:pPr>
      <w:r>
        <w:drawing>
          <wp:inline distT="0" distB="0" distL="0" distR="0">
            <wp:extent cx="7810500" cy="506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73" w:id="3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9"/>
    <w:p>
      <w:pPr>
        <w:spacing w:after="0"/>
        <w:ind w:left="0"/>
        <w:jc w:val="both"/>
      </w:pPr>
      <w:r>
        <w:drawing>
          <wp:inline distT="0" distB="0" distL="0" distR="0">
            <wp:extent cx="7810500" cy="510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74" w:id="3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0"/>
    <w:p>
      <w:pPr>
        <w:spacing w:after="0"/>
        <w:ind w:left="0"/>
        <w:jc w:val="both"/>
      </w:pPr>
      <w:r>
        <w:drawing>
          <wp:inline distT="0" distB="0" distL="0" distR="0">
            <wp:extent cx="7810500" cy="505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75" w:id="3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1"/>
    <w:p>
      <w:pPr>
        <w:spacing w:after="0"/>
        <w:ind w:left="0"/>
        <w:jc w:val="both"/>
      </w:pPr>
      <w:r>
        <w:drawing>
          <wp:inline distT="0" distB="0" distL="0" distR="0">
            <wp:extent cx="7810500" cy="509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9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76" w:id="3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2"/>
    <w:p>
      <w:pPr>
        <w:spacing w:after="0"/>
        <w:ind w:left="0"/>
        <w:jc w:val="both"/>
      </w:pPr>
      <w:r>
        <w:drawing>
          <wp:inline distT="0" distB="0" distL="0" distR="0">
            <wp:extent cx="7810500" cy="499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9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77" w:id="3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3"/>
    <w:p>
      <w:pPr>
        <w:spacing w:after="0"/>
        <w:ind w:left="0"/>
        <w:jc w:val="both"/>
      </w:pPr>
      <w:r>
        <w:drawing>
          <wp:inline distT="0" distB="0" distL="0" distR="0">
            <wp:extent cx="7810500" cy="504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4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78" w:id="3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4"/>
    <w:p>
      <w:pPr>
        <w:spacing w:after="0"/>
        <w:ind w:left="0"/>
        <w:jc w:val="both"/>
      </w:pPr>
      <w:r>
        <w:drawing>
          <wp:inline distT="0" distB="0" distL="0" distR="0">
            <wp:extent cx="7810500" cy="514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79" w:id="3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5"/>
    <w:p>
      <w:pPr>
        <w:spacing w:after="0"/>
        <w:ind w:left="0"/>
        <w:jc w:val="both"/>
      </w:pPr>
      <w:r>
        <w:drawing>
          <wp:inline distT="0" distB="0" distL="0" distR="0">
            <wp:extent cx="7810500" cy="506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80" w:id="3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6"/>
    <w:p>
      <w:pPr>
        <w:spacing w:after="0"/>
        <w:ind w:left="0"/>
        <w:jc w:val="both"/>
      </w:pPr>
      <w:r>
        <w:drawing>
          <wp:inline distT="0" distB="0" distL="0" distR="0">
            <wp:extent cx="7810500" cy="519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9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81" w:id="3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7"/>
    <w:p>
      <w:pPr>
        <w:spacing w:after="0"/>
        <w:ind w:left="0"/>
        <w:jc w:val="both"/>
      </w:pPr>
      <w:r>
        <w:drawing>
          <wp:inline distT="0" distB="0" distL="0" distR="0">
            <wp:extent cx="7810500" cy="515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5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82" w:id="3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8"/>
    <w:p>
      <w:pPr>
        <w:spacing w:after="0"/>
        <w:ind w:left="0"/>
        <w:jc w:val="both"/>
      </w:pPr>
      <w:r>
        <w:drawing>
          <wp:inline distT="0" distB="0" distL="0" distR="0">
            <wp:extent cx="7810500" cy="510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83" w:id="3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9"/>
    <w:p>
      <w:pPr>
        <w:spacing w:after="0"/>
        <w:ind w:left="0"/>
        <w:jc w:val="both"/>
      </w:pPr>
      <w:r>
        <w:drawing>
          <wp:inline distT="0" distB="0" distL="0" distR="0">
            <wp:extent cx="7810500" cy="499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9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84" w:id="3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0"/>
    <w:p>
      <w:pPr>
        <w:spacing w:after="0"/>
        <w:ind w:left="0"/>
        <w:jc w:val="both"/>
      </w:pPr>
      <w:r>
        <w:drawing>
          <wp:inline distT="0" distB="0" distL="0" distR="0">
            <wp:extent cx="7810500" cy="516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6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85" w:id="3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1"/>
    <w:p>
      <w:pPr>
        <w:spacing w:after="0"/>
        <w:ind w:left="0"/>
        <w:jc w:val="both"/>
      </w:pPr>
      <w:r>
        <w:drawing>
          <wp:inline distT="0" distB="0" distL="0" distR="0">
            <wp:extent cx="7810500" cy="514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86" w:id="3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2"/>
    <w:p>
      <w:pPr>
        <w:spacing w:after="0"/>
        <w:ind w:left="0"/>
        <w:jc w:val="both"/>
      </w:pPr>
      <w:r>
        <w:drawing>
          <wp:inline distT="0" distB="0" distL="0" distR="0">
            <wp:extent cx="7810500" cy="510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87" w:id="3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3"/>
    <w:p>
      <w:pPr>
        <w:spacing w:after="0"/>
        <w:ind w:left="0"/>
        <w:jc w:val="both"/>
      </w:pPr>
      <w:r>
        <w:drawing>
          <wp:inline distT="0" distB="0" distL="0" distR="0">
            <wp:extent cx="7810500" cy="508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88" w:id="3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4"/>
    <w:p>
      <w:pPr>
        <w:spacing w:after="0"/>
        <w:ind w:left="0"/>
        <w:jc w:val="both"/>
      </w:pPr>
      <w:r>
        <w:drawing>
          <wp:inline distT="0" distB="0" distL="0" distR="0">
            <wp:extent cx="7810500" cy="502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89" w:id="3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5"/>
    <w:p>
      <w:pPr>
        <w:spacing w:after="0"/>
        <w:ind w:left="0"/>
        <w:jc w:val="both"/>
      </w:pPr>
      <w:r>
        <w:drawing>
          <wp:inline distT="0" distB="0" distL="0" distR="0">
            <wp:extent cx="7810500" cy="505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90" w:id="3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6"/>
    <w:p>
      <w:pPr>
        <w:spacing w:after="0"/>
        <w:ind w:left="0"/>
        <w:jc w:val="both"/>
      </w:pPr>
      <w:r>
        <w:drawing>
          <wp:inline distT="0" distB="0" distL="0" distR="0">
            <wp:extent cx="7810500" cy="4953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91" w:id="3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7"/>
    <w:p>
      <w:pPr>
        <w:spacing w:after="0"/>
        <w:ind w:left="0"/>
        <w:jc w:val="both"/>
      </w:pPr>
      <w:r>
        <w:drawing>
          <wp:inline distT="0" distB="0" distL="0" distR="0">
            <wp:extent cx="7810500" cy="506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92" w:id="3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8"/>
    <w:p>
      <w:pPr>
        <w:spacing w:after="0"/>
        <w:ind w:left="0"/>
        <w:jc w:val="both"/>
      </w:pPr>
      <w:r>
        <w:drawing>
          <wp:inline distT="0" distB="0" distL="0" distR="0">
            <wp:extent cx="7810500" cy="4940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4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93" w:id="3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9"/>
    <w:p>
      <w:pPr>
        <w:spacing w:after="0"/>
        <w:ind w:left="0"/>
        <w:jc w:val="both"/>
      </w:pPr>
      <w:r>
        <w:drawing>
          <wp:inline distT="0" distB="0" distL="0" distR="0">
            <wp:extent cx="7810500" cy="511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1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94" w:id="3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0"/>
    <w:p>
      <w:pPr>
        <w:spacing w:after="0"/>
        <w:ind w:left="0"/>
        <w:jc w:val="both"/>
      </w:pPr>
      <w:r>
        <w:drawing>
          <wp:inline distT="0" distB="0" distL="0" distR="0">
            <wp:extent cx="7810500" cy="510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95" w:id="3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1"/>
    <w:p>
      <w:pPr>
        <w:spacing w:after="0"/>
        <w:ind w:left="0"/>
        <w:jc w:val="both"/>
      </w:pPr>
      <w:r>
        <w:drawing>
          <wp:inline distT="0" distB="0" distL="0" distR="0">
            <wp:extent cx="7810500" cy="505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96" w:id="3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2"/>
    <w:p>
      <w:pPr>
        <w:spacing w:after="0"/>
        <w:ind w:left="0"/>
        <w:jc w:val="both"/>
      </w:pPr>
      <w:r>
        <w:drawing>
          <wp:inline distT="0" distB="0" distL="0" distR="0">
            <wp:extent cx="7810500" cy="496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6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97" w:id="3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3"/>
    <w:p>
      <w:pPr>
        <w:spacing w:after="0"/>
        <w:ind w:left="0"/>
        <w:jc w:val="both"/>
      </w:pPr>
      <w:r>
        <w:drawing>
          <wp:inline distT="0" distB="0" distL="0" distR="0">
            <wp:extent cx="7810500" cy="509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9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98" w:id="3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4"/>
    <w:p>
      <w:pPr>
        <w:spacing w:after="0"/>
        <w:ind w:left="0"/>
        <w:jc w:val="both"/>
      </w:pPr>
      <w:r>
        <w:drawing>
          <wp:inline distT="0" distB="0" distL="0" distR="0">
            <wp:extent cx="7810500" cy="509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9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99" w:id="3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5"/>
    <w:p>
      <w:pPr>
        <w:spacing w:after="0"/>
        <w:ind w:left="0"/>
        <w:jc w:val="both"/>
      </w:pPr>
      <w:r>
        <w:drawing>
          <wp:inline distT="0" distB="0" distL="0" distR="0">
            <wp:extent cx="7810500" cy="508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00" w:id="3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6"/>
    <w:p>
      <w:pPr>
        <w:spacing w:after="0"/>
        <w:ind w:left="0"/>
        <w:jc w:val="both"/>
      </w:pPr>
      <w:r>
        <w:drawing>
          <wp:inline distT="0" distB="0" distL="0" distR="0">
            <wp:extent cx="7810500" cy="509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9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01" w:id="3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7"/>
    <w:p>
      <w:pPr>
        <w:spacing w:after="0"/>
        <w:ind w:left="0"/>
        <w:jc w:val="both"/>
      </w:pPr>
      <w:r>
        <w:drawing>
          <wp:inline distT="0" distB="0" distL="0" distR="0">
            <wp:extent cx="7810500" cy="515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5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02" w:id="3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8"/>
    <w:p>
      <w:pPr>
        <w:spacing w:after="0"/>
        <w:ind w:left="0"/>
        <w:jc w:val="both"/>
      </w:pPr>
      <w:r>
        <w:drawing>
          <wp:inline distT="0" distB="0" distL="0" distR="0">
            <wp:extent cx="7810500" cy="497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7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03" w:id="3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9"/>
    <w:p>
      <w:pPr>
        <w:spacing w:after="0"/>
        <w:ind w:left="0"/>
        <w:jc w:val="both"/>
      </w:pPr>
      <w:r>
        <w:drawing>
          <wp:inline distT="0" distB="0" distL="0" distR="0">
            <wp:extent cx="7810500" cy="510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04" w:id="3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0"/>
    <w:p>
      <w:pPr>
        <w:spacing w:after="0"/>
        <w:ind w:left="0"/>
        <w:jc w:val="both"/>
      </w:pPr>
      <w:r>
        <w:drawing>
          <wp:inline distT="0" distB="0" distL="0" distR="0">
            <wp:extent cx="7810500" cy="514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05" w:id="3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1"/>
    <w:p>
      <w:pPr>
        <w:spacing w:after="0"/>
        <w:ind w:left="0"/>
        <w:jc w:val="both"/>
      </w:pPr>
      <w:r>
        <w:drawing>
          <wp:inline distT="0" distB="0" distL="0" distR="0">
            <wp:extent cx="7810500" cy="501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1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06" w:id="3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2"/>
    <w:p>
      <w:pPr>
        <w:spacing w:after="0"/>
        <w:ind w:left="0"/>
        <w:jc w:val="both"/>
      </w:pPr>
      <w:r>
        <w:drawing>
          <wp:inline distT="0" distB="0" distL="0" distR="0">
            <wp:extent cx="7810500" cy="505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07" w:id="3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3"/>
    <w:p>
      <w:pPr>
        <w:spacing w:after="0"/>
        <w:ind w:left="0"/>
        <w:jc w:val="both"/>
      </w:pPr>
      <w:r>
        <w:drawing>
          <wp:inline distT="0" distB="0" distL="0" distR="0">
            <wp:extent cx="7810500" cy="491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08" w:id="3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4"/>
    <w:p>
      <w:pPr>
        <w:spacing w:after="0"/>
        <w:ind w:left="0"/>
        <w:jc w:val="both"/>
      </w:pPr>
      <w:r>
        <w:drawing>
          <wp:inline distT="0" distB="0" distL="0" distR="0">
            <wp:extent cx="7810500" cy="510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09" w:id="3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5"/>
    <w:p>
      <w:pPr>
        <w:spacing w:after="0"/>
        <w:ind w:left="0"/>
        <w:jc w:val="both"/>
      </w:pPr>
      <w:r>
        <w:drawing>
          <wp:inline distT="0" distB="0" distL="0" distR="0">
            <wp:extent cx="7810500" cy="500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0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10" w:id="3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6"/>
    <w:p>
      <w:pPr>
        <w:spacing w:after="0"/>
        <w:ind w:left="0"/>
        <w:jc w:val="both"/>
      </w:pPr>
      <w:r>
        <w:drawing>
          <wp:inline distT="0" distB="0" distL="0" distR="0">
            <wp:extent cx="7810500" cy="504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4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11" w:id="3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7"/>
    <w:p>
      <w:pPr>
        <w:spacing w:after="0"/>
        <w:ind w:left="0"/>
        <w:jc w:val="both"/>
      </w:pPr>
      <w:r>
        <w:drawing>
          <wp:inline distT="0" distB="0" distL="0" distR="0">
            <wp:extent cx="7810500" cy="133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12" w:id="3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8"/>
    <w:p>
      <w:pPr>
        <w:spacing w:after="0"/>
        <w:ind w:left="0"/>
        <w:jc w:val="both"/>
      </w:pPr>
      <w:r>
        <w:drawing>
          <wp:inline distT="0" distB="0" distL="0" distR="0">
            <wp:extent cx="7810500" cy="109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13" w:id="3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</w:t>
      </w:r>
    </w:p>
    <w:bookmarkEnd w:id="379"/>
    <w:bookmarkStart w:name="z414" w:id="3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поконтурной ведомости описаны все выделенные на карте контуры кормовых и прочих угодий. В названиях типов природных кормовы х угодий преобладающее растение стоит на первом месте. Растения, не поедаемые скотом полностью или частично, в один сезон и более, из расчета урожайности исключены.</w:t>
      </w:r>
    </w:p>
    <w:bookmarkEnd w:id="380"/>
    <w:bookmarkStart w:name="z415" w:id="3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Рекомендации по сезонности использования пастбищеищ даны с учетом ботанического состава и поедаемости растений животными в данном сезоне. Многосезонная рекомендация (весенокосне-летне-осенокосние – ВЛО) означает, что пастбище пригодны для использования в любой (один или два) из указанных сезонов.</w:t>
      </w:r>
    </w:p>
    <w:bookmarkEnd w:id="381"/>
    <w:bookmarkStart w:name="z416" w:id="3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Урожайность для каждого типа, подтипа, разности или модификации в контуре показаны в ц/га сухой массы, ц/га кормовых единиц и кг/га переваримого протеина.  Кормозапас рассчитан на рекомендуемый сезон.</w:t>
      </w:r>
    </w:p>
    <w:bookmarkEnd w:id="382"/>
    <w:bookmarkStart w:name="z417" w:id="3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сокращения: В-Л-О - весенне-летне-осенние</w:t>
      </w:r>
    </w:p>
    <w:bookmarkEnd w:id="383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 -  крупный рогатый скот к.у. - коренное улучшение,</w:t>
      </w:r>
    </w:p>
    <w:bookmarkStart w:name="z419" w:id="3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4"/>
    <w:p>
      <w:pPr>
        <w:spacing w:after="0"/>
        <w:ind w:left="0"/>
        <w:jc w:val="both"/>
      </w:pPr>
      <w:r>
        <w:drawing>
          <wp:inline distT="0" distB="0" distL="0" distR="0">
            <wp:extent cx="7810500" cy="582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82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0" w:id="3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5"/>
    <w:p>
      <w:pPr>
        <w:spacing w:after="0"/>
        <w:ind w:left="0"/>
        <w:jc w:val="both"/>
      </w:pPr>
      <w:r>
        <w:drawing>
          <wp:inline distT="0" distB="0" distL="0" distR="0">
            <wp:extent cx="7810500" cy="501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1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1" w:id="3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6"/>
    <w:p>
      <w:pPr>
        <w:spacing w:after="0"/>
        <w:ind w:left="0"/>
        <w:jc w:val="both"/>
      </w:pPr>
      <w:r>
        <w:drawing>
          <wp:inline distT="0" distB="0" distL="0" distR="0">
            <wp:extent cx="7810500" cy="510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2" w:id="3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7"/>
    <w:p>
      <w:pPr>
        <w:spacing w:after="0"/>
        <w:ind w:left="0"/>
        <w:jc w:val="both"/>
      </w:pPr>
      <w:r>
        <w:drawing>
          <wp:inline distT="0" distB="0" distL="0" distR="0">
            <wp:extent cx="7810500" cy="4876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3" w:id="3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8"/>
    <w:p>
      <w:pPr>
        <w:spacing w:after="0"/>
        <w:ind w:left="0"/>
        <w:jc w:val="both"/>
      </w:pPr>
      <w:r>
        <w:drawing>
          <wp:inline distT="0" distB="0" distL="0" distR="0">
            <wp:extent cx="7810500" cy="504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4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4" w:id="3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9"/>
    <w:p>
      <w:pPr>
        <w:spacing w:after="0"/>
        <w:ind w:left="0"/>
        <w:jc w:val="both"/>
      </w:pPr>
      <w:r>
        <w:drawing>
          <wp:inline distT="0" distB="0" distL="0" distR="0">
            <wp:extent cx="7810500" cy="515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5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5" w:id="3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0"/>
    <w:p>
      <w:pPr>
        <w:spacing w:after="0"/>
        <w:ind w:left="0"/>
        <w:jc w:val="both"/>
      </w:pPr>
      <w:r>
        <w:drawing>
          <wp:inline distT="0" distB="0" distL="0" distR="0">
            <wp:extent cx="7810500" cy="485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5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6" w:id="3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1"/>
    <w:p>
      <w:pPr>
        <w:spacing w:after="0"/>
        <w:ind w:left="0"/>
        <w:jc w:val="both"/>
      </w:pPr>
      <w:r>
        <w:drawing>
          <wp:inline distT="0" distB="0" distL="0" distR="0">
            <wp:extent cx="7810500" cy="488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8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7" w:id="3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2"/>
    <w:p>
      <w:pPr>
        <w:spacing w:after="0"/>
        <w:ind w:left="0"/>
        <w:jc w:val="both"/>
      </w:pPr>
      <w:r>
        <w:drawing>
          <wp:inline distT="0" distB="0" distL="0" distR="0">
            <wp:extent cx="7810500" cy="509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9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8" w:id="3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3"/>
    <w:p>
      <w:pPr>
        <w:spacing w:after="0"/>
        <w:ind w:left="0"/>
        <w:jc w:val="both"/>
      </w:pPr>
      <w:r>
        <w:drawing>
          <wp:inline distT="0" distB="0" distL="0" distR="0">
            <wp:extent cx="7810500" cy="511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1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9" w:id="3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4"/>
    <w:p>
      <w:pPr>
        <w:spacing w:after="0"/>
        <w:ind w:left="0"/>
        <w:jc w:val="both"/>
      </w:pPr>
      <w:r>
        <w:drawing>
          <wp:inline distT="0" distB="0" distL="0" distR="0">
            <wp:extent cx="7810500" cy="506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0" w:id="3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5"/>
    <w:p>
      <w:pPr>
        <w:spacing w:after="0"/>
        <w:ind w:left="0"/>
        <w:jc w:val="both"/>
      </w:pPr>
      <w:r>
        <w:drawing>
          <wp:inline distT="0" distB="0" distL="0" distR="0">
            <wp:extent cx="7810500" cy="501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1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1" w:id="3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6"/>
    <w:p>
      <w:pPr>
        <w:spacing w:after="0"/>
        <w:ind w:left="0"/>
        <w:jc w:val="both"/>
      </w:pPr>
      <w:r>
        <w:drawing>
          <wp:inline distT="0" distB="0" distL="0" distR="0">
            <wp:extent cx="7810500" cy="490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0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2" w:id="3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7"/>
    <w:p>
      <w:pPr>
        <w:spacing w:after="0"/>
        <w:ind w:left="0"/>
        <w:jc w:val="both"/>
      </w:pPr>
      <w:r>
        <w:drawing>
          <wp:inline distT="0" distB="0" distL="0" distR="0">
            <wp:extent cx="7810500" cy="490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0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3" w:id="3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8"/>
    <w:p>
      <w:pPr>
        <w:spacing w:after="0"/>
        <w:ind w:left="0"/>
        <w:jc w:val="both"/>
      </w:pPr>
      <w:r>
        <w:drawing>
          <wp:inline distT="0" distB="0" distL="0" distR="0">
            <wp:extent cx="7810500" cy="506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4" w:id="3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9"/>
    <w:p>
      <w:pPr>
        <w:spacing w:after="0"/>
        <w:ind w:left="0"/>
        <w:jc w:val="both"/>
      </w:pPr>
      <w:r>
        <w:drawing>
          <wp:inline distT="0" distB="0" distL="0" distR="0">
            <wp:extent cx="7810500" cy="509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9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5" w:id="4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0"/>
    <w:p>
      <w:pPr>
        <w:spacing w:after="0"/>
        <w:ind w:left="0"/>
        <w:jc w:val="both"/>
      </w:pPr>
      <w:r>
        <w:drawing>
          <wp:inline distT="0" distB="0" distL="0" distR="0">
            <wp:extent cx="7810500" cy="501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1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6" w:id="4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1"/>
    <w:p>
      <w:pPr>
        <w:spacing w:after="0"/>
        <w:ind w:left="0"/>
        <w:jc w:val="both"/>
      </w:pPr>
      <w:r>
        <w:drawing>
          <wp:inline distT="0" distB="0" distL="0" distR="0">
            <wp:extent cx="7810500" cy="501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1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7" w:id="4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2"/>
    <w:p>
      <w:pPr>
        <w:spacing w:after="0"/>
        <w:ind w:left="0"/>
        <w:jc w:val="both"/>
      </w:pPr>
      <w:r>
        <w:drawing>
          <wp:inline distT="0" distB="0" distL="0" distR="0">
            <wp:extent cx="7810500" cy="502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8" w:id="4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3"/>
    <w:p>
      <w:pPr>
        <w:spacing w:after="0"/>
        <w:ind w:left="0"/>
        <w:jc w:val="both"/>
      </w:pPr>
      <w:r>
        <w:drawing>
          <wp:inline distT="0" distB="0" distL="0" distR="0">
            <wp:extent cx="7810500" cy="510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9" w:id="4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4"/>
    <w:p>
      <w:pPr>
        <w:spacing w:after="0"/>
        <w:ind w:left="0"/>
        <w:jc w:val="both"/>
      </w:pPr>
      <w:r>
        <w:drawing>
          <wp:inline distT="0" distB="0" distL="0" distR="0">
            <wp:extent cx="7810500" cy="438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40" w:id="4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5"/>
    <w:p>
      <w:pPr>
        <w:spacing w:after="0"/>
        <w:ind w:left="0"/>
        <w:jc w:val="both"/>
      </w:pPr>
      <w:r>
        <w:drawing>
          <wp:inline distT="0" distB="0" distL="0" distR="0">
            <wp:extent cx="7810500" cy="508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41" w:id="4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6"/>
    <w:p>
      <w:pPr>
        <w:spacing w:after="0"/>
        <w:ind w:left="0"/>
        <w:jc w:val="both"/>
      </w:pPr>
      <w:r>
        <w:drawing>
          <wp:inline distT="0" distB="0" distL="0" distR="0">
            <wp:extent cx="7810500" cy="514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42" w:id="4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7"/>
    <w:p>
      <w:pPr>
        <w:spacing w:after="0"/>
        <w:ind w:left="0"/>
        <w:jc w:val="both"/>
      </w:pPr>
      <w:r>
        <w:drawing>
          <wp:inline distT="0" distB="0" distL="0" distR="0">
            <wp:extent cx="7810500" cy="500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0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43" w:id="4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8"/>
    <w:p>
      <w:pPr>
        <w:spacing w:after="0"/>
        <w:ind w:left="0"/>
        <w:jc w:val="both"/>
      </w:pPr>
      <w:r>
        <w:drawing>
          <wp:inline distT="0" distB="0" distL="0" distR="0">
            <wp:extent cx="7810500" cy="497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7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44" w:id="4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9"/>
    <w:p>
      <w:pPr>
        <w:spacing w:after="0"/>
        <w:ind w:left="0"/>
        <w:jc w:val="both"/>
      </w:pPr>
      <w:r>
        <w:drawing>
          <wp:inline distT="0" distB="0" distL="0" distR="0">
            <wp:extent cx="7810500" cy="509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9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45" w:id="4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0"/>
    <w:p>
      <w:pPr>
        <w:spacing w:after="0"/>
        <w:ind w:left="0"/>
        <w:jc w:val="both"/>
      </w:pPr>
      <w:r>
        <w:drawing>
          <wp:inline distT="0" distB="0" distL="0" distR="0">
            <wp:extent cx="7810500" cy="508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46" w:id="4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1"/>
    <w:p>
      <w:pPr>
        <w:spacing w:after="0"/>
        <w:ind w:left="0"/>
        <w:jc w:val="both"/>
      </w:pPr>
      <w:r>
        <w:drawing>
          <wp:inline distT="0" distB="0" distL="0" distR="0">
            <wp:extent cx="7810500" cy="485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5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47" w:id="4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2"/>
    <w:p>
      <w:pPr>
        <w:spacing w:after="0"/>
        <w:ind w:left="0"/>
        <w:jc w:val="both"/>
      </w:pPr>
      <w:r>
        <w:drawing>
          <wp:inline distT="0" distB="0" distL="0" distR="0">
            <wp:extent cx="7810500" cy="466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6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48" w:id="4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3"/>
    <w:p>
      <w:pPr>
        <w:spacing w:after="0"/>
        <w:ind w:left="0"/>
        <w:jc w:val="both"/>
      </w:pPr>
      <w:r>
        <w:drawing>
          <wp:inline distT="0" distB="0" distL="0" distR="0">
            <wp:extent cx="7810500" cy="511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1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49" w:id="4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4"/>
    <w:p>
      <w:pPr>
        <w:spacing w:after="0"/>
        <w:ind w:left="0"/>
        <w:jc w:val="both"/>
      </w:pPr>
      <w:r>
        <w:drawing>
          <wp:inline distT="0" distB="0" distL="0" distR="0">
            <wp:extent cx="7810500" cy="480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50" w:id="4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5"/>
    <w:p>
      <w:pPr>
        <w:spacing w:after="0"/>
        <w:ind w:left="0"/>
        <w:jc w:val="both"/>
      </w:pPr>
      <w:r>
        <w:drawing>
          <wp:inline distT="0" distB="0" distL="0" distR="0">
            <wp:extent cx="7810500" cy="508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51" w:id="4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6"/>
    <w:p>
      <w:pPr>
        <w:spacing w:after="0"/>
        <w:ind w:left="0"/>
        <w:jc w:val="both"/>
      </w:pPr>
      <w:r>
        <w:drawing>
          <wp:inline distT="0" distB="0" distL="0" distR="0">
            <wp:extent cx="7810500" cy="511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1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52" w:id="4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7"/>
    <w:p>
      <w:pPr>
        <w:spacing w:after="0"/>
        <w:ind w:left="0"/>
        <w:jc w:val="both"/>
      </w:pPr>
      <w:r>
        <w:drawing>
          <wp:inline distT="0" distB="0" distL="0" distR="0">
            <wp:extent cx="7810500" cy="500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0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53" w:id="4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8"/>
    <w:p>
      <w:pPr>
        <w:spacing w:after="0"/>
        <w:ind w:left="0"/>
        <w:jc w:val="both"/>
      </w:pPr>
      <w:r>
        <w:drawing>
          <wp:inline distT="0" distB="0" distL="0" distR="0">
            <wp:extent cx="7810500" cy="459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9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54" w:id="4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9"/>
    <w:p>
      <w:pPr>
        <w:spacing w:after="0"/>
        <w:ind w:left="0"/>
        <w:jc w:val="both"/>
      </w:pPr>
      <w:r>
        <w:drawing>
          <wp:inline distT="0" distB="0" distL="0" distR="0">
            <wp:extent cx="7810500" cy="500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0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55" w:id="4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0"/>
    <w:p>
      <w:pPr>
        <w:spacing w:after="0"/>
        <w:ind w:left="0"/>
        <w:jc w:val="both"/>
      </w:pPr>
      <w:r>
        <w:drawing>
          <wp:inline distT="0" distB="0" distL="0" distR="0">
            <wp:extent cx="7810500" cy="502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56" w:id="4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1"/>
    <w:p>
      <w:pPr>
        <w:spacing w:after="0"/>
        <w:ind w:left="0"/>
        <w:jc w:val="both"/>
      </w:pPr>
      <w:r>
        <w:drawing>
          <wp:inline distT="0" distB="0" distL="0" distR="0">
            <wp:extent cx="7810500" cy="510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57" w:id="4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2"/>
    <w:p>
      <w:pPr>
        <w:spacing w:after="0"/>
        <w:ind w:left="0"/>
        <w:jc w:val="both"/>
      </w:pPr>
      <w:r>
        <w:drawing>
          <wp:inline distT="0" distB="0" distL="0" distR="0">
            <wp:extent cx="7810500" cy="502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58" w:id="4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3"/>
    <w:p>
      <w:pPr>
        <w:spacing w:after="0"/>
        <w:ind w:left="0"/>
        <w:jc w:val="both"/>
      </w:pPr>
      <w:r>
        <w:drawing>
          <wp:inline distT="0" distB="0" distL="0" distR="0">
            <wp:extent cx="7810500" cy="509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9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59" w:id="4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4"/>
    <w:p>
      <w:pPr>
        <w:spacing w:after="0"/>
        <w:ind w:left="0"/>
        <w:jc w:val="both"/>
      </w:pPr>
      <w:r>
        <w:drawing>
          <wp:inline distT="0" distB="0" distL="0" distR="0">
            <wp:extent cx="7810500" cy="496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6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0" w:id="4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5"/>
    <w:p>
      <w:pPr>
        <w:spacing w:after="0"/>
        <w:ind w:left="0"/>
        <w:jc w:val="both"/>
      </w:pPr>
      <w:r>
        <w:drawing>
          <wp:inline distT="0" distB="0" distL="0" distR="0">
            <wp:extent cx="7810500" cy="509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9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1" w:id="4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6"/>
    <w:p>
      <w:pPr>
        <w:spacing w:after="0"/>
        <w:ind w:left="0"/>
        <w:jc w:val="both"/>
      </w:pPr>
      <w:r>
        <w:drawing>
          <wp:inline distT="0" distB="0" distL="0" distR="0">
            <wp:extent cx="7810500" cy="514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2" w:id="4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7"/>
    <w:p>
      <w:pPr>
        <w:spacing w:after="0"/>
        <w:ind w:left="0"/>
        <w:jc w:val="both"/>
      </w:pPr>
      <w:r>
        <w:drawing>
          <wp:inline distT="0" distB="0" distL="0" distR="0">
            <wp:extent cx="7810500" cy="4406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0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3" w:id="4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8"/>
    <w:p>
      <w:pPr>
        <w:spacing w:after="0"/>
        <w:ind w:left="0"/>
        <w:jc w:val="both"/>
      </w:pPr>
      <w:r>
        <w:drawing>
          <wp:inline distT="0" distB="0" distL="0" distR="0">
            <wp:extent cx="7810500" cy="506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4" w:id="4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9"/>
    <w:p>
      <w:pPr>
        <w:spacing w:after="0"/>
        <w:ind w:left="0"/>
        <w:jc w:val="both"/>
      </w:pPr>
      <w:r>
        <w:drawing>
          <wp:inline distT="0" distB="0" distL="0" distR="0">
            <wp:extent cx="7810500" cy="508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5" w:id="4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0"/>
    <w:p>
      <w:pPr>
        <w:spacing w:after="0"/>
        <w:ind w:left="0"/>
        <w:jc w:val="both"/>
      </w:pPr>
      <w:r>
        <w:drawing>
          <wp:inline distT="0" distB="0" distL="0" distR="0">
            <wp:extent cx="7810500" cy="505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6" w:id="4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1"/>
    <w:p>
      <w:pPr>
        <w:spacing w:after="0"/>
        <w:ind w:left="0"/>
        <w:jc w:val="both"/>
      </w:pPr>
      <w:r>
        <w:drawing>
          <wp:inline distT="0" distB="0" distL="0" distR="0">
            <wp:extent cx="7810500" cy="4927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2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7" w:id="4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2"/>
    <w:p>
      <w:pPr>
        <w:spacing w:after="0"/>
        <w:ind w:left="0"/>
        <w:jc w:val="both"/>
      </w:pPr>
      <w:r>
        <w:drawing>
          <wp:inline distT="0" distB="0" distL="0" distR="0">
            <wp:extent cx="7810500" cy="490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0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8" w:id="4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3"/>
    <w:p>
      <w:pPr>
        <w:spacing w:after="0"/>
        <w:ind w:left="0"/>
        <w:jc w:val="both"/>
      </w:pPr>
      <w:r>
        <w:drawing>
          <wp:inline distT="0" distB="0" distL="0" distR="0">
            <wp:extent cx="7810500" cy="508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9" w:id="4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4"/>
    <w:p>
      <w:pPr>
        <w:spacing w:after="0"/>
        <w:ind w:left="0"/>
        <w:jc w:val="both"/>
      </w:pPr>
      <w:r>
        <w:drawing>
          <wp:inline distT="0" distB="0" distL="0" distR="0">
            <wp:extent cx="7810500" cy="499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9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70" w:id="4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5"/>
    <w:p>
      <w:pPr>
        <w:spacing w:after="0"/>
        <w:ind w:left="0"/>
        <w:jc w:val="both"/>
      </w:pPr>
      <w:r>
        <w:drawing>
          <wp:inline distT="0" distB="0" distL="0" distR="0">
            <wp:extent cx="7810500" cy="168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68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7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7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</w:t>
      </w:r>
    </w:p>
    <w:bookmarkStart w:name="z472" w:id="4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поконтурной ведомости описаны все выделенные на карте контуры кормовых и прочих угодий. В названиях типов природных кормовы х угодий преобладающее растение стоит на первом месте. Растения, не поедаемые скотом полностью или частично, в один сезон и более, из расчета урожайности исключены.</w:t>
      </w:r>
    </w:p>
    <w:bookmarkEnd w:id="436"/>
    <w:bookmarkStart w:name="z473" w:id="4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Рекомендации по сезонности использования пастбищеищ даны с учетом ботанического состава и поедаемости растений животными в данном сезоне. Многосезонная рекомендация (весенокосне-летне-осенокосние – ВЛО) означает, что пастбище пригодны для использования в любой (один или два) из указанных сезонов.</w:t>
      </w:r>
    </w:p>
    <w:bookmarkEnd w:id="437"/>
    <w:bookmarkStart w:name="z474" w:id="4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Урожайность для каждого типа, подтипа, разности или модификации в контуре показаны в ц/га сухой массы, ц/га кормовых единиц и кг/га переваримого протеина. Кормозапас рассчитан на рекомендуемый сезон.</w:t>
      </w:r>
    </w:p>
    <w:bookmarkEnd w:id="438"/>
    <w:bookmarkStart w:name="z475" w:id="4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сокращения:</w:t>
      </w:r>
    </w:p>
    <w:bookmarkEnd w:id="439"/>
    <w:bookmarkStart w:name="z476" w:id="4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В-Л-О - весенне-летне-осенние</w:t>
      </w:r>
    </w:p>
    <w:bookmarkEnd w:id="440"/>
    <w:bookmarkStart w:name="z477" w:id="4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1"/>
    <w:p>
      <w:pPr>
        <w:spacing w:after="0"/>
        <w:ind w:left="0"/>
        <w:jc w:val="both"/>
      </w:pPr>
      <w:r>
        <w:drawing>
          <wp:inline distT="0" distB="0" distL="0" distR="0">
            <wp:extent cx="7810500" cy="558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78" w:id="4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2"/>
    <w:p>
      <w:pPr>
        <w:spacing w:after="0"/>
        <w:ind w:left="0"/>
        <w:jc w:val="both"/>
      </w:pPr>
      <w:r>
        <w:drawing>
          <wp:inline distT="0" distB="0" distL="0" distR="0">
            <wp:extent cx="7810500" cy="504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4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79" w:id="4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3"/>
    <w:p>
      <w:pPr>
        <w:spacing w:after="0"/>
        <w:ind w:left="0"/>
        <w:jc w:val="both"/>
      </w:pPr>
      <w:r>
        <w:drawing>
          <wp:inline distT="0" distB="0" distL="0" distR="0">
            <wp:extent cx="7810500" cy="509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9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80" w:id="4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4"/>
    <w:p>
      <w:pPr>
        <w:spacing w:after="0"/>
        <w:ind w:left="0"/>
        <w:jc w:val="both"/>
      </w:pPr>
      <w:r>
        <w:drawing>
          <wp:inline distT="0" distB="0" distL="0" distR="0">
            <wp:extent cx="7810500" cy="510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81" w:id="4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5"/>
    <w:p>
      <w:pPr>
        <w:spacing w:after="0"/>
        <w:ind w:left="0"/>
        <w:jc w:val="both"/>
      </w:pPr>
      <w:r>
        <w:drawing>
          <wp:inline distT="0" distB="0" distL="0" distR="0">
            <wp:extent cx="7810500" cy="504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4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82" w:id="4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6"/>
    <w:p>
      <w:pPr>
        <w:spacing w:after="0"/>
        <w:ind w:left="0"/>
        <w:jc w:val="both"/>
      </w:pPr>
      <w:r>
        <w:drawing>
          <wp:inline distT="0" distB="0" distL="0" distR="0">
            <wp:extent cx="7810500" cy="508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83" w:id="4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7"/>
    <w:p>
      <w:pPr>
        <w:spacing w:after="0"/>
        <w:ind w:left="0"/>
        <w:jc w:val="both"/>
      </w:pPr>
      <w:r>
        <w:drawing>
          <wp:inline distT="0" distB="0" distL="0" distR="0">
            <wp:extent cx="7810500" cy="514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84" w:id="4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8"/>
    <w:p>
      <w:pPr>
        <w:spacing w:after="0"/>
        <w:ind w:left="0"/>
        <w:jc w:val="both"/>
      </w:pPr>
      <w:r>
        <w:drawing>
          <wp:inline distT="0" distB="0" distL="0" distR="0">
            <wp:extent cx="7810500" cy="497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7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85" w:id="4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9"/>
    <w:p>
      <w:pPr>
        <w:spacing w:after="0"/>
        <w:ind w:left="0"/>
        <w:jc w:val="both"/>
      </w:pPr>
      <w:r>
        <w:drawing>
          <wp:inline distT="0" distB="0" distL="0" distR="0">
            <wp:extent cx="7810500" cy="481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1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86" w:id="4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0"/>
    <w:p>
      <w:pPr>
        <w:spacing w:after="0"/>
        <w:ind w:left="0"/>
        <w:jc w:val="both"/>
      </w:pPr>
      <w:r>
        <w:drawing>
          <wp:inline distT="0" distB="0" distL="0" distR="0">
            <wp:extent cx="7810500" cy="4876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87" w:id="4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1"/>
    <w:p>
      <w:pPr>
        <w:spacing w:after="0"/>
        <w:ind w:left="0"/>
        <w:jc w:val="both"/>
      </w:pPr>
      <w:r>
        <w:drawing>
          <wp:inline distT="0" distB="0" distL="0" distR="0">
            <wp:extent cx="7810500" cy="509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9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88" w:id="4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2"/>
    <w:p>
      <w:pPr>
        <w:spacing w:after="0"/>
        <w:ind w:left="0"/>
        <w:jc w:val="both"/>
      </w:pPr>
      <w:r>
        <w:drawing>
          <wp:inline distT="0" distB="0" distL="0" distR="0">
            <wp:extent cx="7810500" cy="506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89" w:id="4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3"/>
    <w:p>
      <w:pPr>
        <w:spacing w:after="0"/>
        <w:ind w:left="0"/>
        <w:jc w:val="both"/>
      </w:pPr>
      <w:r>
        <w:drawing>
          <wp:inline distT="0" distB="0" distL="0" distR="0">
            <wp:extent cx="7810500" cy="505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90" w:id="4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4"/>
    <w:p>
      <w:pPr>
        <w:spacing w:after="0"/>
        <w:ind w:left="0"/>
        <w:jc w:val="both"/>
      </w:pPr>
      <w:r>
        <w:drawing>
          <wp:inline distT="0" distB="0" distL="0" distR="0">
            <wp:extent cx="7810500" cy="175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66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</w:t>
      </w:r>
    </w:p>
    <w:bookmarkStart w:name="z492" w:id="4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поконтурной ведомости описаны все выделенные на карте контуры кормовых и прочих угодий. В названиях типов природных кормовых угодий преобладающее растение стоит на первом месте. Растения, не поедаемые скотом полностью или частично, в один сезон и более, из расчета урожайности исключены.</w:t>
      </w:r>
    </w:p>
    <w:bookmarkEnd w:id="455"/>
    <w:bookmarkStart w:name="z493" w:id="4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Рекомендации по сезонности использования пастбищеищ даны с учетом ботанического состава и поедаемости растений животными в данном сезоне. Многосезонная рекомендация (весенокосне-летне-осенокосние – ВЛО) означает, что пастбище пригодны для использования в любой (один или два) из указанных сезонов.</w:t>
      </w:r>
    </w:p>
    <w:bookmarkEnd w:id="456"/>
    <w:bookmarkStart w:name="z494" w:id="4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Урожайность для каждого типа, подтипа, разности или модификации в контуре показаны в ц/га сухой массы, ц/га кормовых единиц и кг/га переваримого протеина.  Кормозапас рассчитан на рекомендуемый сезон.</w:t>
      </w:r>
    </w:p>
    <w:bookmarkEnd w:id="457"/>
    <w:bookmarkStart w:name="z495" w:id="4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Условные сокращения: В-Л-О - весенне-летне-осенние к.у. - коренное улучшение</w:t>
      </w:r>
    </w:p>
    <w:bookmarkEnd w:id="458"/>
    <w:bookmarkStart w:name="z496" w:id="4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9"/>
    <w:p>
      <w:pPr>
        <w:spacing w:after="0"/>
        <w:ind w:left="0"/>
        <w:jc w:val="both"/>
      </w:pPr>
      <w:r>
        <w:drawing>
          <wp:inline distT="0" distB="0" distL="0" distR="0">
            <wp:extent cx="7810500" cy="546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6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,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97" w:id="4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0"/>
    <w:p>
      <w:pPr>
        <w:spacing w:after="0"/>
        <w:ind w:left="0"/>
        <w:jc w:val="both"/>
      </w:pPr>
      <w:r>
        <w:drawing>
          <wp:inline distT="0" distB="0" distL="0" distR="0">
            <wp:extent cx="7810500" cy="504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4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98" w:id="4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1"/>
    <w:p>
      <w:pPr>
        <w:spacing w:after="0"/>
        <w:ind w:left="0"/>
        <w:jc w:val="both"/>
      </w:pPr>
      <w:r>
        <w:drawing>
          <wp:inline distT="0" distB="0" distL="0" distR="0">
            <wp:extent cx="7810500" cy="500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0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99" w:id="4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2"/>
    <w:p>
      <w:pPr>
        <w:spacing w:after="0"/>
        <w:ind w:left="0"/>
        <w:jc w:val="both"/>
      </w:pPr>
      <w:r>
        <w:drawing>
          <wp:inline distT="0" distB="0" distL="0" distR="0">
            <wp:extent cx="7810500" cy="509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9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00" w:id="4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3"/>
    <w:p>
      <w:pPr>
        <w:spacing w:after="0"/>
        <w:ind w:left="0"/>
        <w:jc w:val="both"/>
      </w:pPr>
      <w:r>
        <w:drawing>
          <wp:inline distT="0" distB="0" distL="0" distR="0">
            <wp:extent cx="7810500" cy="505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01" w:id="4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4"/>
    <w:p>
      <w:pPr>
        <w:spacing w:after="0"/>
        <w:ind w:left="0"/>
        <w:jc w:val="both"/>
      </w:pPr>
      <w:r>
        <w:drawing>
          <wp:inline distT="0" distB="0" distL="0" distR="0">
            <wp:extent cx="7810500" cy="502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02" w:id="4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5"/>
    <w:p>
      <w:pPr>
        <w:spacing w:after="0"/>
        <w:ind w:left="0"/>
        <w:jc w:val="both"/>
      </w:pPr>
      <w:r>
        <w:drawing>
          <wp:inline distT="0" distB="0" distL="0" distR="0">
            <wp:extent cx="7810500" cy="499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9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03" w:id="4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6"/>
    <w:p>
      <w:pPr>
        <w:spacing w:after="0"/>
        <w:ind w:left="0"/>
        <w:jc w:val="both"/>
      </w:pPr>
      <w:r>
        <w:drawing>
          <wp:inline distT="0" distB="0" distL="0" distR="0">
            <wp:extent cx="7810500" cy="506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04" w:id="4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7"/>
    <w:p>
      <w:pPr>
        <w:spacing w:after="0"/>
        <w:ind w:left="0"/>
        <w:jc w:val="both"/>
      </w:pPr>
      <w:r>
        <w:drawing>
          <wp:inline distT="0" distB="0" distL="0" distR="0">
            <wp:extent cx="7810500" cy="486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6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05" w:id="4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8"/>
    <w:p>
      <w:pPr>
        <w:spacing w:after="0"/>
        <w:ind w:left="0"/>
        <w:jc w:val="both"/>
      </w:pPr>
      <w:r>
        <w:drawing>
          <wp:inline distT="0" distB="0" distL="0" distR="0">
            <wp:extent cx="7810500" cy="506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06" w:id="4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9"/>
    <w:p>
      <w:pPr>
        <w:spacing w:after="0"/>
        <w:ind w:left="0"/>
        <w:jc w:val="both"/>
      </w:pPr>
      <w:r>
        <w:drawing>
          <wp:inline distT="0" distB="0" distL="0" distR="0">
            <wp:extent cx="7810500" cy="509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9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07" w:id="4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0"/>
    <w:p>
      <w:pPr>
        <w:spacing w:after="0"/>
        <w:ind w:left="0"/>
        <w:jc w:val="both"/>
      </w:pPr>
      <w:r>
        <w:drawing>
          <wp:inline distT="0" distB="0" distL="0" distR="0">
            <wp:extent cx="7810500" cy="508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08" w:id="4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1"/>
    <w:p>
      <w:pPr>
        <w:spacing w:after="0"/>
        <w:ind w:left="0"/>
        <w:jc w:val="both"/>
      </w:pPr>
      <w:r>
        <w:drawing>
          <wp:inline distT="0" distB="0" distL="0" distR="0">
            <wp:extent cx="7810500" cy="508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09" w:id="4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2"/>
    <w:p>
      <w:pPr>
        <w:spacing w:after="0"/>
        <w:ind w:left="0"/>
        <w:jc w:val="both"/>
      </w:pPr>
      <w:r>
        <w:drawing>
          <wp:inline distT="0" distB="0" distL="0" distR="0">
            <wp:extent cx="7810500" cy="4953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10" w:id="4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3"/>
    <w:p>
      <w:pPr>
        <w:spacing w:after="0"/>
        <w:ind w:left="0"/>
        <w:jc w:val="both"/>
      </w:pPr>
      <w:r>
        <w:drawing>
          <wp:inline distT="0" distB="0" distL="0" distR="0">
            <wp:extent cx="7810500" cy="508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11" w:id="4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4"/>
    <w:p>
      <w:pPr>
        <w:spacing w:after="0"/>
        <w:ind w:left="0"/>
        <w:jc w:val="both"/>
      </w:pPr>
      <w:r>
        <w:drawing>
          <wp:inline distT="0" distB="0" distL="0" distR="0">
            <wp:extent cx="7810500" cy="506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12" w:id="4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5"/>
    <w:p>
      <w:pPr>
        <w:spacing w:after="0"/>
        <w:ind w:left="0"/>
        <w:jc w:val="both"/>
      </w:pPr>
      <w:r>
        <w:drawing>
          <wp:inline distT="0" distB="0" distL="0" distR="0">
            <wp:extent cx="7810500" cy="504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4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13" w:id="4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6"/>
    <w:p>
      <w:pPr>
        <w:spacing w:after="0"/>
        <w:ind w:left="0"/>
        <w:jc w:val="both"/>
      </w:pPr>
      <w:r>
        <w:drawing>
          <wp:inline distT="0" distB="0" distL="0" distR="0">
            <wp:extent cx="7810500" cy="504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4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14" w:id="4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7"/>
    <w:p>
      <w:pPr>
        <w:spacing w:after="0"/>
        <w:ind w:left="0"/>
        <w:jc w:val="both"/>
      </w:pPr>
      <w:r>
        <w:drawing>
          <wp:inline distT="0" distB="0" distL="0" distR="0">
            <wp:extent cx="7810500" cy="499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9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15" w:id="4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8"/>
    <w:p>
      <w:pPr>
        <w:spacing w:after="0"/>
        <w:ind w:left="0"/>
        <w:jc w:val="both"/>
      </w:pPr>
      <w:r>
        <w:drawing>
          <wp:inline distT="0" distB="0" distL="0" distR="0">
            <wp:extent cx="7810500" cy="506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16" w:id="4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9"/>
    <w:p>
      <w:pPr>
        <w:spacing w:after="0"/>
        <w:ind w:left="0"/>
        <w:jc w:val="both"/>
      </w:pPr>
      <w:r>
        <w:drawing>
          <wp:inline distT="0" distB="0" distL="0" distR="0">
            <wp:extent cx="7810500" cy="504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4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17" w:id="4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0"/>
    <w:p>
      <w:pPr>
        <w:spacing w:after="0"/>
        <w:ind w:left="0"/>
        <w:jc w:val="both"/>
      </w:pPr>
      <w:r>
        <w:drawing>
          <wp:inline distT="0" distB="0" distL="0" distR="0">
            <wp:extent cx="7810500" cy="481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1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18" w:id="4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1"/>
    <w:p>
      <w:pPr>
        <w:spacing w:after="0"/>
        <w:ind w:left="0"/>
        <w:jc w:val="both"/>
      </w:pPr>
      <w:r>
        <w:drawing>
          <wp:inline distT="0" distB="0" distL="0" distR="0">
            <wp:extent cx="7810500" cy="496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6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19" w:id="4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2"/>
    <w:p>
      <w:pPr>
        <w:spacing w:after="0"/>
        <w:ind w:left="0"/>
        <w:jc w:val="both"/>
      </w:pPr>
      <w:r>
        <w:drawing>
          <wp:inline distT="0" distB="0" distL="0" distR="0">
            <wp:extent cx="7810500" cy="500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0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0" w:id="4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3"/>
    <w:p>
      <w:pPr>
        <w:spacing w:after="0"/>
        <w:ind w:left="0"/>
        <w:jc w:val="both"/>
      </w:pPr>
      <w:r>
        <w:drawing>
          <wp:inline distT="0" distB="0" distL="0" distR="0">
            <wp:extent cx="7810500" cy="502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1" w:id="4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4"/>
    <w:p>
      <w:pPr>
        <w:spacing w:after="0"/>
        <w:ind w:left="0"/>
        <w:jc w:val="both"/>
      </w:pPr>
      <w:r>
        <w:drawing>
          <wp:inline distT="0" distB="0" distL="0" distR="0">
            <wp:extent cx="7810500" cy="488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8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2" w:id="4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5"/>
    <w:p>
      <w:pPr>
        <w:spacing w:after="0"/>
        <w:ind w:left="0"/>
        <w:jc w:val="both"/>
      </w:pPr>
      <w:r>
        <w:drawing>
          <wp:inline distT="0" distB="0" distL="0" distR="0">
            <wp:extent cx="7810500" cy="504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4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3" w:id="4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6"/>
    <w:p>
      <w:pPr>
        <w:spacing w:after="0"/>
        <w:ind w:left="0"/>
        <w:jc w:val="both"/>
      </w:pPr>
      <w:r>
        <w:drawing>
          <wp:inline distT="0" distB="0" distL="0" distR="0">
            <wp:extent cx="7810500" cy="488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8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4" w:id="4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7"/>
    <w:p>
      <w:pPr>
        <w:spacing w:after="0"/>
        <w:ind w:left="0"/>
        <w:jc w:val="both"/>
      </w:pPr>
      <w:r>
        <w:drawing>
          <wp:inline distT="0" distB="0" distL="0" distR="0">
            <wp:extent cx="7810500" cy="4953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5" w:id="4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8"/>
    <w:p>
      <w:pPr>
        <w:spacing w:after="0"/>
        <w:ind w:left="0"/>
        <w:jc w:val="both"/>
      </w:pPr>
      <w:r>
        <w:drawing>
          <wp:inline distT="0" distB="0" distL="0" distR="0">
            <wp:extent cx="7810500" cy="449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 к плану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 управлению пастбищами и их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по району Алтай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2026-2030 годы</w:t>
            </w:r>
          </w:p>
        </w:tc>
      </w:tr>
    </w:tbl>
    <w:bookmarkStart w:name="z527" w:id="48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об объектах пастбищной инфраструктуры и о сервитутах для прогона сельскохозяйственных животных</w:t>
      </w:r>
    </w:p>
    <w:bookmarkEnd w:id="48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       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пастбищной инфраструктуры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действующих объектов пастбищной инфраструк туры,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объектов пастбищной инфраструкту ры требующих строительства (реконструкции),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Протяженность, километров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Площадь, тысяч квадратных метров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Обводнительные сооружения (скважины, трубчатые и шахтные колодцы, копани)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отсутствует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Сооружения, мосты, дороги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отсутствует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Скотопрогонные трассы, скотоостановочные водопойные площадки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отсутствует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Емкости для купки овец, кошары и отгороженные места, ограждения пастбищ, изгороди (в том числе электроизгороди), загоны для загонно-порционного выпаса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отсутствует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Расколы для ветеринарной обработки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 и объекты, предназначенные для обеспечения электрической и тепловой энергией, объекты по использованию возобновляемых и альтернативных источников энергии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отсутствует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водоснабжения другие виды жизнеобеспечения, сооружения для сезонного проживания персонала и иное имущество, необходимое для содержания и использования пастбищ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отсутствует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 к плану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 управлению пастбищами и их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по району Алтай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2026-2030 годы</w:t>
            </w:r>
          </w:p>
        </w:tc>
      </w:tr>
    </w:tbl>
    <w:bookmarkStart w:name="z529" w:id="4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1. Данные о численности поголовья сельскохозяйственных животных, с указанием их владельцев</w:t>
      </w:r>
    </w:p>
    <w:bookmarkEnd w:id="49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     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136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Тип владельца</w:t>
            </w:r>
          </w:p>
        </w:tc>
        <w:tc>
          <w:tcPr>
            <w:tcW w:w="136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Бизнес-идентификационный номер/индивидуальный идентификационный номер владельца</w:t>
            </w:r>
          </w:p>
        </w:tc>
        <w:tc>
          <w:tcPr>
            <w:tcW w:w="136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Фамилия, имя, отчество (при наличии) физических лиц или наименование юридических лиц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Численность поголовья,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с.Малеевск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790110302641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Акажанов Ринат Гайнулович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с.Малеевск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670216400198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Алексеева Людмила Николаевна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с.Малеевск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640203020198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Астамбаев Бауыржан Кабдугалиевич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с.Малеевск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620505301354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Барсуков Иван Михайлович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с.Малеевск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881226351424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Белкин Павел Константинович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с.Малеевск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930901350701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Борзенко Александр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с.Малеевск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660915302225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Букатов Еримкан Алтынбекович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с.Малеевск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670801300312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Бухряков Александр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с.Малеевск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730309300418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Вепров Сергей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с.Малеевск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860722401137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Деникина Анна Геннадьевна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с.Малеевск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650105401307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Жастабанова Алия Сеитовна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с.Малеевск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920915351166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Жунусов Азат Серикболулы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с.Малеевск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591120300046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Жунусов Серикбол Касенович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с.Малеевск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790118300788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Заруднев Николай Анатольевич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с.Малеевск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380127300771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Затеев Владимир Михайлович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с.Малеевск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630101409674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Исаева Жанат Акимжановна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с.Малеевск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711124303059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Кабдобаев Айбек Нуролдинович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с.Малеевск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620925301501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Калинин Михайл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с.Малеевск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540003278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КГУ "Зыряновское Лесное Хозяйство"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с.Малеевск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811211401945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Колмакова Анна Евгеньевна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с.Малеевск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620201303551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Колосов Александр Васильевич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с.Малеевск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107550813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Колосов Илья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с.Малеевск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810218302318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Колосов Сергей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с.Малеевск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690916301208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КРУГЛОВ Александр владимирович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с.Малеевск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750124401526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Круглова Надежда Ивановна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с.Малеевск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681212402395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Кузнецова Людмила Александровна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с.Малеевск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791111303073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Куксегенов Жанат Балагазыевич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с.Малеевск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830128400045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"Алихан"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с.Малеевск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710311303152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Ларионов Игорь Викторович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с.Малеевск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951110350381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Макажанов Байжан Ермекович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с.Малеевск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661016302082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Мордасов Павел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с.Малеевск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580509401318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Мухамадиева Каламкас Ауталиповна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с.Малеевск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831128300488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Немченко Сергей Федорович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с.Малеевск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900423400153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Нургалиева Оксана Юрьевна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с.Малеевск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930805450766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Нурсолтанова Айгерим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с.Малеевск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831216302264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Печенигин Александр Сергеевич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с.Малеевск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780927402360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Рассохина Елена Геннадьевна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с.Малеевск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440223300915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Самойлов Иван Никифорович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с.Малеевск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651115301853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Серикпаев Кайрат Назимбекович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с.Малеевск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880513300506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 О 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с.Малеевск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080140014562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"Естаулет"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с.Малеевск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741219400985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Хорошевская Елена Валентиновна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с.Малеевск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671126400280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Шабанова Елена Михайловна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Ново-Калиновск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190240017880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Tоварищество с ограниченной ответственностью "ЕрНур-Алтай"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Ново-Калиновск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610521301672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Абышев Нуржан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Ново-Калиновск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820422303015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Камажанов Ерхат Болатович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Ново-Калиновск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720311301366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Камалиев Акылжан Биахметович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Богатырево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520703301434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Качесов Василий Власович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Богатырево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530310301717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"Маусумбаев КК"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Богатырево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550506301072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Мусабаев Тлеухан Туркестанович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850323402623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Лаптева Елена Сергеевна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530716401463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Бердюгина Анна Александровна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841122301108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Блинов Иван Борисович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630813302790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Богатырев Александр Евстафьевич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770705301476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Боргебенов Руслан Муратханович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921021350759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Боргебенов Алексей Алексеевич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850823301465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Быков Александр Иванови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600217301658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Быков Владимир Сергеевич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620205302456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Быков Иван Сергеевич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840726301614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Быков Сергей Владимирович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540512401575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Быкова Надежда Ивановна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860102300072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Вахрушев Александр Васильевич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530506300186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Вахрушев Василий Петрович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811006302060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Вахрушев Вечяслав Васильевич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841021301604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Вахрушев Иван Васильевич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870914300326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Вахрушев Михайл Васильевич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751210302185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Гусев Андрей Валерьевич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511128301162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Гусев Валерий Борисевич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670914401160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Игнашина Светлана геннадьев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731204300291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Коновалов Николай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910910350559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Красков Вадим Васильевич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880812300958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Красков Иван Васильевич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451127300432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Кыркымбасов Александр Тюкпаевич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600824401397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Лаптева Валентина Афанасьевна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850323402623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Лаптева Елена Сергеевна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90072230019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Лаптьев Дмитрий Сергеевич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710311303152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Ларионов Игорь Викторович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670628302148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Мамонтов Александр Васильевич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650101410176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Мякушева Валентина Михайловна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810909302354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Осипов Андрей Геннадьевич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750116301649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Плужников Алексей Анатольевич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630112403279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Плындина Светлана Владимировна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530627300435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Попов Сергей Фатеевич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20711550941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Попов Фатей Яковлевич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770629499024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Попова Капитолина Сергеевна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920327450376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Прокаева Ольга Сергеевна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760917302663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Сердцев Владимир Петрович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771125300824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Сердцев Иван Петрович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770430301729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Сибиряков Сергей Анатольевич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760122402192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Сибирякова Наталья Сергеевна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780123303609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Сидоров Евгений Борисович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701224300909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Сидоров Ромакн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560911401042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Сидорова Надежда Степановна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650317300315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Сильков Владимир Генадьевич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680320300456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Сильков Николай Григорьевич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561018301956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Сосновский Виктор Климентьевич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841224300838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Сосновский Владимир Анатольевич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801113300252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Сосновский Владимир Викторович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771115302717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Сосновский Вячеслав Викторович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930740000167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Товарищество с ограниченной ответственностью "МАРАЛ-СЕРВИС"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930831450609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Томилова Надежда Александровна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700117401324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Томилова Татьяна Алексеевна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650117301039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Тохтаров Болат Какрымгазынович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900212351540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Ушпаев Роман Токтарович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680704300453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Филиппов Роман Борисович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Быково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640711300880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Шимолин Олег Васильевич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Путинцево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591111301818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Амасев Владимир Федорович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Путинцево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910905450469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Амасева Олеся Валерьевна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Путинцево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631110402728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Анфилофьева Любовь Михайловна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Путинцево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880303302749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Руслан Пазылович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Путинцево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640502402222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Бердюгини Ирина Ивановна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Путинцево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830517301289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Гончаров Василий Юрьевич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Путинцево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761129300963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Дятчин Владимир Германович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Путинцево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690119402160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Жексембаева Галия Мукаметкалиевна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Путинцево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770420302504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Живилов Александр Павлович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Путинцево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790118300788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Заруднев Николай Анатольевич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Путинцево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380127300771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Затеев Владимир Михайлович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Путинцево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570307402663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Кондакова Валентина яковлевна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Путинцево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750124401526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Круглова Надежда Ивановна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Путинцево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710816300728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Ларионов Николай Егорович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Путинцево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750726400287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Москвичева Евнения Владимировна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Путинцево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610509301348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Мынбаев Бекболат Асылбекович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Путинцево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600410301835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Надырбаев Каликан Калиаскарович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Путинцево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860625400716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Немченко Мария Георгиевна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Путинцево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810223300270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Немченко Петр Георгевич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Путинцево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891016400238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Немченко Людмила Георгиевна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Путинцево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570919400901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Пантелеева Елизовета Леонидовна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Путинцево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740216302807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Пермяков Игорь Георгиевич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Путинцево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670220302536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Сандыбаев Ерлан Ануарбекович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Путинцево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630106302271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Смагулов Маратхан Алибекулы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Путинцево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770527300490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Строкатов Владимир Юрьевич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Путинцево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830223300293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Томилов Валентин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Путинцево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521028401256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Томилова Татьяна Ивановна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Путинцево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630829301442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Черепанов Николай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Путинцево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861116301832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Черепанов Максим Владимирович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Путинцево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850913302869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Черепанов Павел Владимирович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634839600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Ландман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820118451450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Швед Татьяна Сергеевна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634839600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с/о, с. Ландман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620105404138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Швед Татьяна Тимофеевна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850214301385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Калдыбаев Арман Дауреннбекулы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701225401037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Cидорина Ольга Николаевна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521112401232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Абакумова Галина Георгиевна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610917301566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Абдуллин Манарбек Мубаракович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860725400761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Абдығали Юлия Казизовна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760916302856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Абильканов Жуслан Болатханович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960118351687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Адамбеков Адиль Бердибекович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550120401704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Азамбаева Батима Садвакасовна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540925301613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Акулов Александр Дмитриевич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750217301767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Анисимов Андрей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720407301774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Айдар Даулетканович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590322300110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Жомартхан Байшокович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640410302484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Байдалин Бактжан Ауташевич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700525301227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Байжуминов Бердибек Адамбекович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600115303828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Баймурзинов Сергей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690109300450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Бактияров Ержан Алпысович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720204402021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Балабанченко Валентина Степановна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750320302547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Балгабаев Канат Оралбекович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511001300748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Балгазин Омар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730128302718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Баталов Заурбек Асерханович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850828402912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Бердюгин Алексей Викторович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861013400464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Бердюгина Кристина Николаевна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760619400366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Бирюкова Надежда Николаевна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890103301488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Блинов Евгений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840514301661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Блинов Петр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880713402149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Богомаз Ирина Александровна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470603300956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Богомолов Николай Григорьевич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730804350623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Божек Кастер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820518401537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Булатова Любовь Станиславовна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760923301628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Бушнев Сергей Леонидович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970405350821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Войников Игорь Кириллович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940629450593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Войникова Айгуль Маускызы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941114451079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Голянкина Анастасия Сергеевна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820830401444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Гуськова Олеся Анатольевна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750502400853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Дайчман Наталья Батановна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640418302527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Далабаев Куат Улмергенович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580209302061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Деменин Сергей Петрович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890907300916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Дюсенбин Аслан Нурбекович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570414401766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Евдокимова Лидия Михайловна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950812350206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Егзеков Руслан Нуржанович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480501302662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Екимов Виктор Тимофеевич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821215301734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Жагипаров Кенжебек Каленоевич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810828402618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Жесткая Надежда Сергеевна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821130402122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Жигальцова Татьяна Владимировна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780522303569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Жоламанов Бауржан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540213401792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Зеркалова Любовь Петровна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600105403007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Имамбаева Расула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910222302281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Иргибаев Роман Неспекович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760922301602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Исканов Берик Ермекович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730414400396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Казанцева Елена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661207302239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Карачевцев Сергей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570717401654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Картошова Тамара Андреевна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640422302023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Кирсантьев Владимир Юрьевич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900829302051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Китокпаев Мурат Ерланович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620417400588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Китокпаева Улту Кабековна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500313401625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Кондрашова Наталия Георгиевна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600131300197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Коновалов Михаил Павлович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720706300335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Кончубаев Серик Мухтарович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780731402197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Кончубаева Елена Николаевна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820815401452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Кончубаева Ирина Борисовна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560417402015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Коршунова Людмила Викторовна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620608300371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Костубаев Табигат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540102304089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Крикуненко Алексей Егорович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850413400820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Крикуненко Юлия Тюмагеновна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640810300581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Кулитаев Жанарбек Абильевич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890520451369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Куприкова Анжелика Владимировна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700313302659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Куттыкадамов Рахат Сейткамзинович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871229300523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Ладанов Сергей Борисович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580601300323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Маравин Иван Владимирович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371026401143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Матвеева Раиса Константиновна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580927302283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Мидюкин Петр Петрович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741024301124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Михайлов Виталий Васильевич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921129350518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Мусин Әбілқайыр Өмірбекұлы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610825301873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Мусин Валерий Гельфанович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581207301134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Мухаметжанов Эрбулат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820921302807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Нефедов Павел Генадьевич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930406351263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Никулин Алексей Михайлович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781009301050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Новиков Алексей Анатольевич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690408402627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Нурмолдина Сулушаш Кадылбековна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920706451152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Окасова Арайлым Толегеновна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620419401670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Онгарбаева Майра Колимовна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850707400795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Оракбаева Динара Муратовна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750820300261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Орумбаев Руслан Муратович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871020300755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Павлов Кирилл Петрович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610701402427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Пашпаева Вера Николаевна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870110301145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Петров Сергей Юрьевич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940214351013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Печегин Евгений Сергеевич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870121300345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Подолякин Александр Геннадьевич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650531301258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Попов Владимир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900213300680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Прицкау Сергей Владимирович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600521301175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Прокопенко Вениамин Егорович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781205303151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Проскуряков Сергей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920112350285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Ракымов Медет Мухаметкалиулы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610617301466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Ракымов Мухаметкали Жамбулович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550318301635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Распопов Анатолий Андреевич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940203351467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Рахимов Тамерлан Муратканович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880512402840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Рахимова Малика Болатовна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710602401104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Рахманова Ольга Владимировна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700325400406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Рейх Ирина Николаевна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550327301109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Русанов Владимир Петрович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641114301668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Саванбаев Боранбай Жумаканович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950824351224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Сайбулдинов Нуриман Сайбулдинович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490306300182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Салаубаев Сейлюхан ахметович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800226301837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Самойлов Павел Сергеевич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531128300851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Сванов Тлеуберды Насырканович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640624301320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Сегизбаев Ербол Базылжанович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551230300770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Сиргетаев Айтпай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480120301188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Скаков Оралжан Ахметжанович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771007300078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Смагулов Айкын Канэбек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700427302034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Степанов Виктор Васильевич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900817300061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Степанов Сергей Владимирович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621207402003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Строкатова Надежда Геннадьевна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630825302469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Тауманов Кайрды Токташович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620226302123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Тиде Иван Федорович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190140025636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Товарищество с Ограниченной Ответственностью "АЛТАЙ ЖЕРІ"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980440005295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"СВ и К"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660627301033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Токтаганов Нурдыбек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610413401215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Толмачева Мария Калистратовна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920920450722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Тынжанова Қырмызы Қызырханқызы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630815300369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Тычинский Владимир Петрович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770622402330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Устинова Дина Владимировна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800916301124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Фунтов Павел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800618402882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Шарапова Галина Анатольевна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630407301983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Шимолин Владимир Васильевич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г. Алтай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650106401392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Шуматова Гульнар Байкановна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с. Березовское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630815300369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Тычинский Владимир Петрович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с. Березовское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430404400894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Баранникова Раиса Семеновна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с. Березовское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840421402452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Батершанова Инара Кумеркановна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с. Березовское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780712300478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Бирюков Роман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с. Березовское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600103303058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Бурлягин Владимир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с. Березовское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770824300148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Геслер Николай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с. Березовское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951013351769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Зарлықанов Архат Әскербекұлы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с. Березовское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601111301317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Касымжомартов Узак Сагидулдинович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с. Березовское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630918300696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Кравцов Владимир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с. Березовское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50764022621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"ЛАД"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с. Березовское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710512301981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Куприков Сергей Викторович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с. Березовское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641219302151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Куттыбаев Ербол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с. Березовское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700723301947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Онолбаев Нурлан Сагидолдинович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с. Березовское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950928450312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Рахимжанова Олеся Владимировна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с. Березовское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540617301103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Силин Владимир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с. Березовское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200240038878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"КАРАТАЙ -2"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с. Березовское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41240015153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"Ақ боз"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с. Березовское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180740026777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"КАРАТА-2"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с. Березовское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660420402984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Тумаева Антонина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с. Березовское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520520399074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Үгіт Самигүл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с. Березовское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870103300951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Фалькович Александр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 Г.А., с. Березовское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521122301409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Фаткулин Тофик Нажимович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730101313805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Абдакаев Даурен Кадылжанович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610203300467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Абдрахманов Кумырзак Канапьянович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720415302914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Абзалиев Нурлан Изатович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860804400342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Алифирова Татьяна Геннадьевна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780205402117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Амелина Татьяна Викторовна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580128402454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Антон Екатерина Викторовна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641109300935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Базанов Какымкан Заркымович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771116400099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Бектемирова Наталья Анатольевна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600301304173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Беляев Николай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680212302435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Бочков Александр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470508401538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Бутусова Елена Федоровна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530717301294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Васильев Владимир Филимонович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810508300193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Гавриленко Александр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790208400169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Галинский Ольга Николаевна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700821300238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Гришанов Александр Геннадьевич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600928401709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Енсебаева Кульжами Айтмуханбетовна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940108400089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Есенбекова Малика Ерланкызы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630509302629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Жепаев Кайыркан Егинбаевич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790813303106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Зырянов Олег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381031300366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Қасым Өкен Қасымұлы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870226402745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Касымжанова Елена Владимировна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720418302376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Касымов Даулет Чаякович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770630301121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Қасымов Дидар Жәмиұлы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680129300279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Касымов Мамбет Чаякович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581014402259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Кашкарова Любовь Александровна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870607302829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Кислицын Виктор Викторович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770528302511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Клиновицкий Юрий Владимирович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720525400156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Кожанкулова Меруерт Рахимовна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591004402513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Козлова Галина Михайловна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820903301008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Коконев Серик Алпеисович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641001403282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Колодко Светлана Владимировна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540002211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КГУ "Усть-Каменогорское Лесное хозяйства "Управление природных ресурсов и регулирование природопользования ВКО"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560908400266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Короткова Любовь Константиновна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490618401400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Котова Татьяна Федоровна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740314402390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Литераторова Наталья Павловна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640127301814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Майкенов Жанбулат Кумаргалиевич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790818302798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Максимов Вячеслав Сергеевич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550706301456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Мардиросян Давид Срапионович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640128300158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Машинский Сергей Васильевич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620708300147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Мильц Виктор Владимирович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581125302385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Мукушев Райхан Кумарханович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601109300209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Ногомбаев Каирхан Жумагалиевич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880429401336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Ногомбаева Анара Каиркановна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681001402665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Ногомбаева Светлана Сабировна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611209301331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Нугуманов Жумажан Сагидолдинович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590312302569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ОгнҰв Виктор Никитович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860907399127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Оразхан Мухтар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640722301581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Павлов Андрей Анатольевич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740914402927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Палаткина Оксана Геннадьевна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501107403406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Понкратьева Евгения Ивановна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540102303645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Пучков Василий Георгиевич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600308303460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Пятков Георгий Григорьевич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880215451408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Сабидолла Бакытнур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851008402481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Савельева Оксана Анатольевна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480201300655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Сагилимов Ергали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611125302482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Садибеков Абай Абдуллич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681105302218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Садуакасов Курмет Шахтерович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710220300064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Самарханов Рахат Шакенович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800620302301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Самыжан Берик Нургазинович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850612401692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Сарыбаева Айнұр Сарыбайкызы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540108301196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Саури Геннадий Григорьевич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671224301344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Сергазин Бейбыт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810622302651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Смагулов Амангелды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540312302262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Снегирев Николай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750820400199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Соколова Наталья Свиридовна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841211402681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Сосновская Ольга Филипповна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671022301930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Темешев Сайран Токтарканович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840507300229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Улитин Григорий Сергеевич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750123402235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Филипова Елена Николаевна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470426401265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Худияш Нина Тимофеевна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500902300890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Чуприков Николай Васильевич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670511402396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Шаврова Ирина Петровна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550101309928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Шарабарин Виктор Константинович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770823302298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Шведчиков Александр Сергеевич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640824402293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Шуханова Светлана Ивановна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720516402602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Юркова Наталья Николаевна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580403302363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Ясинский Станислав Петрович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Серебрянский Г.А., г. Серебрянск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870425302304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Ясинский Максим Станиславович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530522300167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Айболтинов Казбек Нипашевич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690307300040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Абдрахманов Кайрат Кабашевич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710803300102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Агзамбеков Марат Килымбекович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510608301052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Айболтинов Нурбек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800116401270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Айтмуханбетова Айнура Еркиновна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501107302293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Акентьев Михаил АртҰмович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831005302930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Атмышев Ерсын Калымбекович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800524300829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Базурбаев Серик Сагиндугмарович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700717400158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Бакыбаева Бибигуль Муратовна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590101319556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Балаболкин Николай Алексеевич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630216301043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Бекмурзинов Аскарбек Шаяхметович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740403301825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Беляев Виктор Васильевич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790921301622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Бобыкин Руслан Анатольевич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550423300093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Боровских Михаил Владимирович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840309301538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Булькубаев Айдын Самарканович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781216302679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Галиев Расул Уальбекович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611121401732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Германова Светлана Леонтьевна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630719301870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Гусев Борис Михайлович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750810301562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Даулетбаев Батырбек Турсынбаевич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581114402579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Дементьева Тамара Петровна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770724403185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Долженко Ольга Николаевна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810303302386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Дубков Владимир Владимирович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530623401646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Дюсюпова Раиса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921230350735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Ермаганбетов Мирас Ермаганбетулы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880809300664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Есиркепов Алмас Галымбекович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710808302611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Еспенбетов Ерлан Аитказинович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850203301434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Жакупов Талгат Тюлюбекович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760401301025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Жанылханов Толеубек Пазылович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601106401584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Зверовская Светлана Ивановна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680327302679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Иргебаев Ерболат Айбекович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760806301136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Кайраков Руслан Толешевич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590206402569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Калитова Кульзаги Абильевна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571216300202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Касенов Болаткан Жумагулович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690109302655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Касьянов Иван Анатольевич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500420499043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Керім Мәрия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560821402204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Киверова Татьяна Сергеевна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641013302062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Кизатов Сергазы Тусуфович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661208401976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Ким Лариса Федоровна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630713400053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КовалҰва Нина Анатольевна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710507402334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"CUPRIENIEDAE"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660803302395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Кузьмин Андрей Геннадьевич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640212302507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Куртуков Виктор Геннадиевич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710312300982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Кусаинов Аслан Сейтмухамбетович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900725301127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Ланг Александр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720708302342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Ланг Вячеслав Викторович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520819301277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Лосев Виктор ФҰдорович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750819301105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Молдагалиев Болат Мухтарович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940325351106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Мурзыгалиев Руслан Каирканович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590905402678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Мухаметжанова Нурбала Туруспековна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390601303132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Мухангалиев Кадылкаир Мухангалиевич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820321401487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Мырзабаева Эльмира Кажымуратовна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840416300928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Нугуманов Надим Ергазинович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810611302314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Нурахимов Ерназар Кабылбаевич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851213401923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Нурахметова Евгения Сергеевна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750217401397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Нурахметова Наталья Александровна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730226301762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Нурмолдин Азамат Сагынганович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710313301266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Нурмолдин Амангелды Сагынганович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610624302383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Оградов Борис Германович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860409302771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Оразаев Асет Ермекович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651110302269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Пантелеев Андрей Анатольевич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700101310131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Пантелеев Роман Анатольевич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571025399015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Пиунов Александр Филиппович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590414302454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Полковников Александр Дмитриевич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600520400168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Понкратова Людмила Петровна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580330402046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Русских Капиталина Викторовна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590601403346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Рустейко Татьяна Николаевна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560806301799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Сабанов Кумаркан Султанбекович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630502402538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Савельева Галина Владимировна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811021400716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Самойлова Олеся Владимировна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740923402064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Сатыбалдинова Жанар Женисовна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730824402371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Сеилгумарова Оксана Васильевна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711129302178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Сеитов Ерик Турсбекович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831213301824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Сейтпанов Ербол Мысырович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881116300957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Семененко Данил Владимирович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440308402741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Сенатрусова Галина Сергеевна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970725350099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Сергиенко Руслан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750225300227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Серикпаев Айбек Кулумканович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650317300206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Серикпаев Сегизгали Кулумканович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850404300825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Сидоров Николай Павлович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630202300059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Синицын Михаил Викторович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690503302499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Смагулов Асхат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850716303211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СнегирҰв Николай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550710302377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СтрихалҰв Борис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850110402780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Таусарова АлҰна Викторовна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780306403154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Толстова Наталья Анатольевна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41240014006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"Айболта"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650105403125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Третьякова Елена Павловна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840721301914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Турусов Александр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730916302543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Тусупов Мурат Дуйсембинович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640304302051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Умурбаев Андрей Токтарбекович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560902302134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Чутанов Кадыркан Мусанович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720417300057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Шакиров Бауыржан Жакиянович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630315303503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Шияпов Марат Вахитович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841101301748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Штенке Дмитрий Васильевич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650520301941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Юдаков Владимир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п. Новая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671008302308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Юдаков Николай Алексеевич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с. Александровка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750605301904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Бердюгин Виталий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с. Александровка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790501350578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Зейтхан Айкын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с. Александровка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500101311495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Зырянов Александр Михайлович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с. Александровка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760505300924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Касымжанов Нурланбек Канабекович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с. Александровка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600919302315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Каханов Валентин Михайлович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с. Александровка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500712401713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Коханова Лидия Эммануиловна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с. Александровка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700125302350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Храмцова Андрей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с. Александровка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610406302219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Шейкин Сергей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с. Александровка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750814350631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Ырысбек Муратбек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с. Березовка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710806402469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АксҰнова Светлана Юрьевна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с. Березовка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741129450635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Ақылым Нұргүл 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с. Березовка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631017302409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Бармин Виктор Васильевич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с. Березовка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721128302342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Безурбаев Булат Карпеевич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с. Березовка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530623401646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Дюсюпова Раиса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с. Березовка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740523401755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Жакупова Ботагоз Оралбаевна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с. Березовка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591106301988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ИП Галанчук Н.С.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с. Березовка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550425350516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Исагали Муратхан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с. Березовка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840810303353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Касіпбай Айырбай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с. Березовка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821013301489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"Мейрам"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с. Березовка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570504302093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Ланг Владимир ФҰдорович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с. Березовка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930813350367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Рудометов Сергей Юрьевич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Ново-Бухтарминский п.о., с. Березовка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840506351347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Ырысбек Бакытбек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601115400911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Байгунанова Гульмира Нурмухамбетовна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670105302749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Байжайляуов Бекзат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851009400738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Бирюкова Анна Константиновна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780120401246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Бородина Ольга Викторовна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730216302358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Брованов Евгений Петрович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840818300349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Быканов Анатолий Викторович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970718451203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Гладкова Евгения Игоревна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801021401227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Екимова Валентина Сергеевна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651225402241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Жакипова Инга Кумаргалиевна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680412300783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Жамбурбаев Алимхан Касымович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651113401829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Касперчик Вера Николаевна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721201400428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Кенибаева Сауле Асылхановна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700313403029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Копанева Ольга Вичиславна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741213302269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Кузнецов Константин Владимирович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760623400497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Кухарчук Людмила Генадьевна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780612301501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Лукьянов Николай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901213351142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Лушников Александр Игоревич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920820450372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Михневская Виталия Дмитриевна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940824451204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Молчанова Вера Андреевна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911109450936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Молчанова Любовь Андреевна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580810300914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Мусин Ибрагим Ильясович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610101416792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Мусина Гульнапас Таженовна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940409350838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Мұратбеков Әділет Мұратбекұлы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550815302586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Неверовский Александр Георгиевич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991008351560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Николенко Виталий Сергеевич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800808401103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Никонорова Наталья Николаевна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900818300372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Омаров Арсен Толюгенович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640109402701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Петрова Мария Сергеевна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440006270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 "Серебрянный ключ"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170540011839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 СПК "Доня"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720816301798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Пупышев Сергей Владимирович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621004401117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Рябцева Лариса Владимеровна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830908402091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Савченко Марина Александровна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720815302453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Семенов Игорь Владимирович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820219402351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Сизова Елена Александровна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821102401161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Синоян Анастасия Викторовна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750908402599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Смирнова Надежда Александровна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950315351581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Сотников Александр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600722400097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Сотникова Галина Владимировна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710722402501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Сулейменова Роза Сандыбаевна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810816402523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Суюндинова Сайра Серикболовна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561223301138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Талмачев Виктор Петрович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780126301629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Тамурбаев Табигат Альпемишович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650104301810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Татаринцев Владимир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790601400786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Товкань Татьяна Валерьевна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761119302618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Томилов Алексей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810501304015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Тургамбаев Раджан Алдабергенович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520419301242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Тургунбаев Алдаберген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950115451251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Тютенкова Татьяна Михайловна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820220302152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Черданцев Александр Викторович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920602450760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Шелопутова Анастасия Александровна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Зубовский с/о., с. Зубовск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741211302694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ШишкарҰв Николай Владимирович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841127301908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Акболов Жасулан Омаргалиевич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551118301819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Акболов Омаргали Зияданулы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740908302343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Аралбаев Берик Муратович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810827302041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Бабило Валентин Анатольевич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790101300903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Бабин Владимир Вячеславович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621221300599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Белан Владимир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700111301464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Бодагулов Ерлан Даулетканович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551014402104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Бородулина Анна Михайловна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570220403410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Бородулина Надежда Александровна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550926400400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Бояринова Галина Георгиевна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670104300688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Быков Игорь Геннадьевич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580913302396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Деревянко Леонид Григорьевич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520210401311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Дуенбаева Светлана Ануарбековна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700822301370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Егизбаев Булат Сеилгазыевич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630815303006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Жакпеков Куандык Манапович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600103303911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Жакпеков Сагандык Манапович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570913400502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Жуминова Чамчок Токтаркановна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900524401359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Загайнова Вероника Александровна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590525302296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Землянский Георгий Дмитриевич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800614301935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Иванов Сергей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801204302759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Исаенко Александр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700212300227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Исинев Каирбек Толегенович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730829301403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Карамсаков Серекбол Киноятович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700811400110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Карамсакова Гульзира Советовна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570413300528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Козаченко Игорь Евгеньевич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600917402985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Кузнецова Людмила Иосифовна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820718302219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Кургузов Вячеслав Андреевич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700628399023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Курский Александр Анатольевич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830415302530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Лубягин Денис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760709450708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Малых Нурхон Ачиловна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820203302655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Останин Константин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820108302341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Петров Александр Викторович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830125301152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Побылица Дмитрий Вячеславович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690908399047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Побылица Сергей Вячеславович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550223300135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Помольцев Василий Акимович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831107300215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Ракышев Рустем Рысбекович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420511300015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Расторгуев Владимир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891113351570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Рясков Андрей Викторович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831027302504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Рясков Владимир Викторович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900507300587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Садыкбаев Азамат Тугельбаевич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750108303265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Сакипов Марат Сагидуллович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670101316896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Самарканов Дуйсенбек Камиевич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611003300462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Сурай Александр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600515300607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Татамышев Хаджимурат Даулетбаевич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460418400063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Татамышева Зульзайраш 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871116301903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Темирханов Дамир Сергазинович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840116300500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Тулебаев Руслан Муратович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760228302905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Туспеков Ерлан Адильбекович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980321351568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Тыныбеков Руслан Тыныбекұлы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п. Октябрьск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800830302135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Ушаков Евгений Владимирович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ст.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211040031848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"МКС -2"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ст.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770825300460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Алсуфьев Александр Сергеевич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ст. Бухтарма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500101316644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Шлагов Николай Федорович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с. Сажаевка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700705300158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Адиханов Аманкан Камбарович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с. Сажаевка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930817351595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Каирбаев Арман Серикулы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с. Сажаевка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590206402569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Калитова Кульзаги Абильевна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с. Сажаевка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951125350125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Мартисов Виктор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с. Сажаевка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710515400548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Мельникова Марина Владимировна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с. Сажаевка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780614302560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Нургазин Берик Жамбулович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с. Сажаевка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50609551037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Нұрғазин Ришат Берікұлы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с. Сажаевка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790731300740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Тукенов Бакытбек Домаевич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с. Сажаевка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820102302626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Тукенов Еркинбек Домаевич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с. Сажаевка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600708401742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Улуксанова Мария Токеновна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ст. Селезневка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730805300058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Абраимов Ермек Кайсарович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ст. Селезневка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870212401949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Айтмуканбетова Гульмира Естаевна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ст. Селезневка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810215000445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Базар Жанаргүл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ст. Селезневка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670525302455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Джармуханбетов Камбаркан Баянбекович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ст. Селезневка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630101302650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Кайсаров Ерболат Болеуканович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ст. Селезневка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540108301502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Магауин Зейнелгазы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ст. Селезневка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700819350600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Мағлұмхан Сауле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ст. Селезневка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630613301963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Оразаев Мурзабек Жолдыбаевич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ст. Селезневка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830927351542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Орайбай Алтынбек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ст. Селезневка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790919302907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Шандаяков Айдын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ст. Селезневка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800909302848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Ырысбек Максатбек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Октябрьский п/о., ст. Селезневка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870203351622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Ырысбек Ракымбек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Никольск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10505000078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Абдраман Айгуль Алматхановна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Никольск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631006301837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Абышев Зарылкан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Никольск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670710302282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Антонов ПҰтр Юрьевич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Никольск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570315300377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Атабаев Мурат Акылканович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Никольск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960215351364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Бағыдат Ақиқат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Никольск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780420303257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Бегалин Ербол Шокенович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Никольск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740824300221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Бегалин Ержан Шокенович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Никольск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520320302420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Гаврушенко Борис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Никольск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680304302267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Долгов борис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Никольск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951004350800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Жакупов Даурен Токтасынович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Никольск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631205300850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Жунусов Марат Зарапович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Никольск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660210403445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Жунусова Фаузия Фаритовна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Никольск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731114401148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игнатенко наталья викторовна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Никольск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640115301383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Исабаев Кайрак Алчанович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Никольск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690609301164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Кабдрахманов Аскар Кабиденович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Никольск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640117301196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Калиев Жангельды Каденович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Никольск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670219300128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Калиев Талгат Каденович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Никольск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760130300517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Калмыкпаев Самат Маратович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Никольск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720715302648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Козленкин Юрий Владимирович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Никольск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780903401544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Королева Лидия Анатольевна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Никольск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570110303199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Кудаскин Валихан Зайнельевич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Никольск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561211300947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Кункель Александр Викторович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Никольск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781218300821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Кункель Иван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Никольск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820404300453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Кункель Павел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Никольск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541005401076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Мильдербергер Раиса Назаровна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Никольск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770110303001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Мильдербергер Сергей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Никольск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531015401871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Нартубаева Назигуль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Никольск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790119301711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Плискин Андрей Андреевич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Никольск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481121300633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Прилуцкий Михаил Родионович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Никольск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771128300830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Рахметов Аскар Тайбазарович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Никольск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750815402851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Рахметова Елена СемҰновна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Никольск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650110302910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Сеитов Тельман Турусбекович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Никольск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841011301055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Танатов Куаныш Михайлович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Никольск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80940013038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"Никольск 1"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369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Никольск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570113301045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Филиппов Василий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Никольск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520101313069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Шакиров Нурлан Килимжанович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Никольск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900822300989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Шевченко Владимир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760921402354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Алтайбекова Маржан Алтайбеккызы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720413302478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Артамонов Андрей Андреевич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520520402761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Артамонова Зинаида Дмитртевна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840209403061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артамонова олеся андреевна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750816300626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Афанасьев Сергей Юрьевич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731209300506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Талгат Женисович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660918301154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батрканов азамат батрканулы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550507401996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Гановичева Людмила Викторовна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550822300397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Гарифуллин Талап 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890825402527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Дягилева Марина Александровна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740123302297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Екимов ФҰдор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730428301413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Жарылгасынов Алмат Нурланович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710802302262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Заварцев Виктор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700213400794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исабаева мирамгуль альчановна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761006300042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Исинов Канат Мурзабекович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890504302842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Истаев Асхат Калибекович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840801303737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Истаев Жанат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590110303152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Истаев Мурзабек Атколиевич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780320403214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Истаева Гульмира Ракашевна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920620350930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Капустин Александр Леонидович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541107301450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Карыбжанов Ноярбек Ахметович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840811402284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Кобозева Анна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700912302259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Коконев Алтай Мамырович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900111301911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Коконев Базарбек Маратович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611101303945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Коконев Марат Мамырович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951222350589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Колганов Сергей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900826300207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Коневский Роман Юрьевич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631026302091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Коневский Юрий Васильевич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610706301975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Красков Александр Владимирович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671211300484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"Бородино"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551213300926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Кудерин Манарбек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840324401398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Курумбаева Юлия Васильевна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681028401555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"Койчубаева" С.Е.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720615300618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Лаптев Андрей Андреевич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630101302254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Молкубаев Кайдар Толегенович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531117301116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Молкубаев Канапья Тюлегенович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741223301790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Мульянов Жасулан Алтайбекович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610726301375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Мыслимов Павел Георгиевич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871004301697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Полковников Александр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760128302595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Рунков Юрий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600503302353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Самородов Алексей Викторович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861004303354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Степанов Сергей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900207400367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Степанова Татьяна Николаевна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810922401096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Токтарова Анар Саветказиновна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20140011031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"Бородино"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830201300362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Тюлюков Анрей Викторович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780409301459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Фоменко Владимир Васильевич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Бородино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621106301879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Шрайнер Валерий Андреевич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Кремнюха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621114300557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Абашин Михаил Михайлович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Кремнюха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520213300541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Абылгазинов Амергумар Абылгазинович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Кремнюха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590610402783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Баирова Танжарын Сеилгазыевна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Кремнюха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660423301311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Бельгибаев Манарбек Адылбекович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Кремнюха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760112303020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Бородулин Иван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Кремнюха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600126403264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Давыдова Любовь Николаевна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Кремнюха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471020300870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Даутов Мырзаган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Кремнюха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800123400200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Джакупаева Раиса Муратовна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Кремнюха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550202302523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Егизбаев Тлеубек Саиндольдинович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Кремнюха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61002550043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Жаксалыков Нуржан Ренатович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Кремнюха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620818300660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Искаков Ермек Какымович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Кремнюха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510120302283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Каламанов Чайзада Куревич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Кремнюха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600313302866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Коломанов Кудайберген Сергазыевич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Кремнюха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640423302287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Коломанов Кудайберген Сергазыевич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Кремнюха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730916401432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"Гульмира"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Кремнюха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700914300550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Кумарбеков Ерлан Маулетканович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Кремнюха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900705401431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Маулетканова Диляра Булатовна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Кремнюха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690414300786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Назыров Марат Килимбекович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Кремнюха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730726400739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Назырова Роза Килимбековна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Кремнюха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811104301352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Плотников Олег Викторович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Кремнюха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511001300450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Сексембаев Молдагали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Кремнюха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660110300133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Тукметов Булат Айдарканович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Кремнюха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390215301145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Туктасинов Меркан Кумарович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с/о, с. Кремнюха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580306300677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Шрейбер Юрий Манвилович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491126300256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Робул Виктор Михайлович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770503301359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Ахтиманкина Марина Анатольевна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41240015679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ТОО"Зыбер"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800901403571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Анфилофьева Анна Николаевна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571226401350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Асанова Любовь Ивановна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761220300026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Афанасьев Илья Владимирович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490409400109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Безлер Людмила Михайловна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720315301150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Белянин Алексей Михайлович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461106400208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Белянина Валентина Петровна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790330301441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Бочкарев Александр Антонович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600425302687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Браванов Владимир Петрович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671210300459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Браванов Николай Петрович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590318402171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Владимирова Тамара Иосифовна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631003400343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Давыдов Алексей Семенов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810825302020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Давыдов Андрей Алексеевич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600301300874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Дадыров Саян Кумашевич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880718300858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Далдонов Андреи Валерьевич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630928301679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Завьялов Олег Михайлович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750106402565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Изотова Татьяна Владимировна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791231301684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Иргибаев Тимур Распекович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40709651530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Испаева Диана Санатқызы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710813300761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Карамышев Василий Дмитриевич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630527302240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Кених Александр Романович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890614401214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Клюшева Любовь Викторовна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580509301354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Козлов Александр Иосифович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710113302792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Кондратьев Александр Геннадьевич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790531403090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Кондратьева Надежда Дмитриевна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510528400487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Коновалова Людмила Абрамовна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601020303180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Косихин Евгений Петрович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700323402144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Краскова Марина Владимировна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820615301141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Кузовлев Андрей Андреевич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631217301150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Лаптев Петр Евтифьевич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680223302138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Масалкин Николай Владимирович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530101309815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Метельский Анатолий Константинович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600714301779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Минеев Анатолий Евгеньевич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640330402189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Минеева Татьяна Дмитриевна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860722400367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Мохова Елена Александровна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580810300914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Мусин Ибрагим Ильясович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630611300350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Мылевский Игорь Геннадьевич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611221300973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Налимов Сергей Васильевич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551211401902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Нечаева Нина Михайловна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550812301135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Никитин Николай Васильевич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611015303185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Никитин Юрий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560821300069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Никифоров Анатолий Геннадьевич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590726402556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Никшина Наталья Ивановна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481010303189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Ошаков Кошкембай Мухамедович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660502302545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Ошлаков Василий Вахромеевич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540116401265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Петракова Валентина Сидоровна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610925301212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Плотников Сергей Васильевич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840608301985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Полковников Алексей Алексеевич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740119402658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Полторанина Лариса Васильевна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791120303439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Попов Василий Васильевич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721216301799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Попов Иван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591003301820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Поросятьтев Владимир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491001302420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Радионов Анатолий Тихонович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811206302206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Ремезов Сергей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740407302389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Рыжков Геннадий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720207301876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Савельев Сергей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940928351789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Савельев Юрий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700528301283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Самойлов Сергей Викторович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510212401757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Селиванова Галина Петровна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210240017321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СПК "Козлов А.Г."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850101301142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Сизов Андрей Владимирович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610306302532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Сизов Владимир Алексеевич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571030301646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Синельников Иван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821202302533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Слюшкин Олег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850701301808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Слюшкин Юрий Михайлович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620419401854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Слюшкина Любовь Геннадьевна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720225300073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Снегирев Андрей Георгиевич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660125302617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Сопов Сергей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40740011473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"ВОСТОК-РЕКОРД"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620417302373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Филиппович Александр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720824301474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Харьковский Николай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731102301364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Харьковский Сергей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691129400364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Хворова Ирина Анатольевна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570903402009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Шестухина Татьяна Куприяновна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600206400587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Шлингер Тамара Ивановна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400915302004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Шушаков Владимир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Парыгино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540905402054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Щербинина Ольга Михайловна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634845205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Теплый Ключ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720630400100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Хавкунова Галина Александровна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Баяновск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591215350346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Григорьев Вячислав Иьич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Баяновск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531104399067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Лымарев Николай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Баяновск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630625302065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Ошлаков Юрий Феоктистович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Баяновск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880513300407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Плотников Константин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Баяновск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640811302395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Проскуряков Виктор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Баяновск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780515402102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Харахондя Татьяна Александровна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Бобровка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871220300920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Емельянов Александр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Бобровка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770707300260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Клиновитски Андрей Васильевич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Бобровка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761026300110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Прилуцкий Александр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Бобровка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660917401630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Рогозина Лилия Эрнестовна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Бобровка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831213300320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Семенов Игорь Геннадьевич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Бобровка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590503301787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Степанов Сергей Васильевич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с/о, с. Бобровка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620208301157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Тогусов Меделхан Боженович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620111401989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Алиева Ольга Магамедовна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870106302365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Ананев Вадим Вадимович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680807302350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Ахметулдинов Захан Калдыбаевич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850428301359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Байжигитов Сержан Мубаракович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600802302213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Боков Сергей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790712401800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Бояринова Галина Брониславовна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841207301675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Вагнер Сергей Леонидович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860926300356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Высокин Сергей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750716400321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Гундарева Татьяна Васильевна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740304401784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Еремеева Валентина Анатольевна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750514300298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Ермаков Григорий Васильевич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910131451093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Зеленская Ирина Александра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650610300378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Зиновьев Андрей Петрович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771012302152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Кадылбеков Алмас Мырзаханулы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630202400540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Казимова Ольга Владимировна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621101402717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Капырина Нина Ярославна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630715300187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китакпаев Болаткан Кабдуалиевич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900321300390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Кондратьев Олег Сергеевич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650308405313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Корнеева Светлана Петровна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650308405313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Корнеева Светлана Петровна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590207302240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Лехнер Сергей Яковлевич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590207302240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Лехнер Федр Яковлевич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760624302640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Ляпунов Александр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831227300961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Матеюнас Дмитрий Валерьевич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640720400271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Мелехина Надежда Яковлевна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620720303236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Моноков Александр Владимирович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731102402399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Монокова Людмила Геннадьевна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700813401229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Папукалова Светлана Николаевна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951118450232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Петушкова Ольга Юрьевна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740423402234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Поземина Елена Павловна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700813401229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Попукалова Светлана Николаевна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671001301540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Садвакасов Кайрат Бесенбаевич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630518400281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Самойлова Галина Ивановна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680318302858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Серебаев Ерлан Каирдинович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590409300400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Сидоров Александр Васильевич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680223300538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Соловей Анатолий Петрович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680223300538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Соловей Анатолий Петрович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850405450516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Сотникова Татьяна Николаевна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590923300247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Фоменко Сергей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590923300247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Фоменко Сергей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711210301625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Ханин Александр Ильич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711210301625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Ханин Александр Ильич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650704400325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Черкашина Валентина СемҰновна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650704400325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Черкашина Валентина СемҰновна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Полянское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860916300464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Эрдман Владимир Сергеевич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Васильевка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570917300270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Боков Сергей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Васильевка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790818401490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гутор Евгения Викторовна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Васильевка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510819300019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"ДАРХАН"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Васильевка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550530400359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Макарьева Вера Ивановна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Васильевка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770820302846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Сурин Евгений Васильевич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Васильевка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140940011401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"Jenis Group"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Васильевка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590906400548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Фарофанова Ольга Федоровна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Васильевка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800924302891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Хряпков Максим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Дородница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950211350328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Андреев Александр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Дородница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850402301387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Болтабаев Олег Анатольевич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Дородница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750703303031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Бывшев Виталий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Дородница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590220303170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"Дородница"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Дородница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850428300449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Немцев Александр Сергеевич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Дородница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680930300343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Немцев Алексей Викторович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Дородница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651012401473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Пигерева Галина Михайловна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Дородница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771226300477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Подорванов Алексей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Дородница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730512300352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Сесекенев Юрий Алжанович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Дородница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850405450516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Сотникова Татьяна Николаевна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Дородница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41240015232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"Дородница"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Дородница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951017351740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Чимарев Виктор Владимирович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Дородница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610101319877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Шагалов Сергей Федорович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Полянский с/о, с. Дородница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860731300895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Шкодин Кирилл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Прибрежный п/о, п. Прибрежное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710629300325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Беликов Николай В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Прибрежный п/о, п. Прибрежное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751222400278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Беликова Татьяна Павловна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Прибрежный п/о, п. Прибрежное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400329301010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Глушков Владимир СемҰнович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Прибрежный п/о, п. Прибрежное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701212302513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Годзелих Вячеслав Станиславович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Прибрежный п/о, п. Прибрежное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760408302257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Голованов Алексей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Прибрежный п/о, п. Прибрежное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620214302326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Ионин Георгий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Прибрежный п/о, п. Прибрежное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941001350634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Клиновицкий Дмитрий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Прибрежный п/о, п. Прибрежное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690717301612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Кокорев Валерий Анатольевич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Прибрежный п/о, п. Прибрежное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820802401709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Марамыгина Айсулу Уралгазыновна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Прибрежный п/о, п. Прибрежное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520115403361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Мукашева Разима Карибаевна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Прибрежный п/о, п. Прибрежное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870825300540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Мурсалимов Арман Уралгазынович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Прибрежный п/о, п. Прибрежное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581219401959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Никулина Любовь Михайловна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Прибрежный п/о, п. Прибрежное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560121301993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Осинин Александр Викторович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Прибрежный п/о, п. Прибрежное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840504300153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Поползин Максим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Прибрежный п/о, п. Прибрежное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890322400813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Прокопьева Анна Васильевна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Прибрежный п/о, п. Прибрежное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600604302293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Рожков Сергей Алексеевич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Прибрежный п/о, п. Прибрежное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520524301471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Сламихин Юрий Константинович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Прибрежный п/о, п. Прибрежное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641129301441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Тленчинов Мерали Баскенович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Прибрежный п/о, п. Прибрежное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620202301124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Тутинов Каныбек Тлеукабакович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Прибрежный п/о, п. Прибрежное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751111302454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Харин Александр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Прибрежный п/о, п. Прибрежное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720406401636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Харина Татьяна Павловна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Прибрежный п/о, п. Прибрежное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820522401975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Шаль Елена Юрьевна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634849200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Прибрежный п/о, с. Заводинка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610321401433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Вагнер Валентина Николаевна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634849200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Прибрежный п/о, с. Заводинка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770602301377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Казанцев Алексей Алексеевич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634849200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Прибрежный п/о, с. Заводинка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710714402543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Ларионова Ольга Валерьевна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634849200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Прибрежный п/о, с. Заводинка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760616402772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Рубцова Юля Александровна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Кировск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500331400040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Аманова Сагила Сагдолдаевна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Кировск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740716300096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Жунусов Аргын Молдаханович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Кировск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700711300233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 "Еламан"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Кировск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710311302664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Никифоров Андрей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Кировск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180440035824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"Кировское"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Феклистовка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551001302907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Рахиманов Серикхан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Феклистовка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500819401488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Аксенова Лидия Георгиевна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Феклистовка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10328551072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Ахмадиев Темирлан Талгатович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Феклистовка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740101301114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Базилов Нуржан Куанышулы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Феклистовка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501008301168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Байшанов Алтай Смагулович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Феклистовка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511101302301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Бекенов Зарылхан Абылайрович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Феклистовка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810421401499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Джангискиева Олеся Петровна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Феклистовка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700201302828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Жапишев Нурбол Турсунханович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Феклистовка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740716300096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Жунусов Аргын Молдаханович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Феклистовка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830618302544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Жунусов Нуржан Серикович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Феклистовка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750623399031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Жұмақан Бақытқан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Феклистовка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700101318117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Каланбек Канат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Феклистовка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800308304024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Койбак Аннас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Феклистовка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246755615246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Койбак Беннас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Феклистовка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520203300248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Конысбаев Алтай Абылкасымович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Феклистовка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730714301864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Коржынбаев Рихард Дидарханович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Феклистовка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601129302016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Крамбаев Нурбек Асылбекович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Феклистовка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690606302746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Милләт Нұрлан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Феклистовка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601116301542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Мисинов Мухтар Акатаевич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Феклистовка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760613300476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Молдаханов Нурлан Молдаханулы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Феклистовка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461203300704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Мусабалинов Нурлан Мамиевич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Феклистовка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504105151050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Мухин Сергей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Феклистовка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780413303010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Ногайхан Саурхан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Феклистовка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831112301657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Нургалиев Аслан Мухаметкаирович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Феклистовка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524729971582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Оразаев Нурлан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Феклистовка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740618302822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Рамазан Еркин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Феклистовка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245019972110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Сабатаев Марат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Феклистовка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691127302223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Сапа Айынкир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Феклистовка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700709301742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Сарсембаев Жанатбек Зайнолдинович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Феклистовка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770415303347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Саябаев Серик Смагулович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Феклистовка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770614499131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Сыбағай Гүлбақыт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Феклистовка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90740013052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"Шыгыс-Жер"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Феклистовка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760720402341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Тойгазинова Анаргуль Альмисаевна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Феклистовка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41240014680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"Еламан и А"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Феклистовка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650330301483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Топаев Пайзолла Асылбекович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Феклистовка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670226300156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Топаев Серик Асылбекович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Феклистовка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880706401153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Уатаева Айнур Нурлановна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Феклистовка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640218302311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Фурсов Виктор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Феклистовка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630719300892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Чиликин Александр Алексеевич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Феклистовка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710816400173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Шериязданова Жанат Молдахановна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Феклистовка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840315302271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Шолков Павел Андреевич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Ермаковка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681111302260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Избайров Дамир Асылгазенович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Ермаковка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741126401046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Мурашкина Елена Александровна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Северное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560310350077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Абдикаримов Жандильда Кабылдеевич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Северное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600707402273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Игнатова Вера Ивановна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Северное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720304301239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Кабдулин Нурбек Акманович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Северное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570602301791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Какаулин Борис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Северное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620709301973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Какаулин Владимир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Северное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284429432648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Конарбаев Бердыбек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Северное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670927400514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Мальцева Наталья Викуловна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Северное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224545422522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Мерекенов Курал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Северное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671027301135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Муканов Тыныбек Маутканович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Северное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258173917135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Мухаметуалиев Кайрат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Северное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504105151050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Мухин Сергей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Северное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590114300348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Протопопов Сергей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Северное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700709301742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Сарсембаев Жанатбек Зайнолдинович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Северное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610613302006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Серикпаев Аманбек Сейткешович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Северное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620208302254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Скаков Болат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Северное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201084051208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Тетерина Валентина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Северное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210440037185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"Саян-Т"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Северное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50140016890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"Таң"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Северное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30940004119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"ТАНур-Маяк"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Северное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179963985592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Троеглазов Андрей Анатольевич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Северное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681746207860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Троеглазов Сергей Анатольевич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Северное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659426546313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Укоков Дулат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Северное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660317300446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Шоматов Омарбек Каирбекович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с/о, с. Северное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680901303459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Яковлев Вячеслав Леонидович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640923300388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Ажикенев Алтай Мурзатаевич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391201400774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Ажикенева 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680210302503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Антошкин Алексей Анатольевич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700510302590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Антошкин Сергей Павлович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740101300191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Бакашев Марат Кабылканович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660718302135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Бежибаев Ануар Капезович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880517301090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Варнаков Анатолий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770209302221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Василенко Евгений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550203402456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Волох Людмила Николаевна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670602301138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Дуненбаев Марат Набьюлаевич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440313300062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Дуненбаев Набьюла Кужахметович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680510400207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Дюсюпова Айгуль Хабибульдиновна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780308301589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Задруцкий Максим Владимирович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861203302625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Зрютин Павел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920115351547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Иванов Евгений Геннадьевич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870822400392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Игнатиова Юлия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780217400893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Измайлова Татьяна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521014401319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Ильясова Ж 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660727301215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Калжиров Жанат Салихулы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720918302671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Калиаскаров Ерлан Абдыканович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861004451460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Кологривова Ольга Викторовна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590225303108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Коровяк Александр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960128450523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Кузнецова Юлия Витальевна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581024301992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Лаптев Иван Афанасьевич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620510301436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Лобадюк Борис Владимирович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880322300419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Лобадюк Павел Борисович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770220401218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Маняхина Елена Николаевна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861025301608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Матасов Борис Анатольевич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800531401029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Мирошниченко Вера Викторовна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811217301515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Мұхамедұлы Жарас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910708350749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Никитин Сергей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951110350986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Никулин Егор Михайлович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950828350550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Нозырев Константин Викторович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891114400964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Облеухина Наталья Владимировна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790925302711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Орусаев Бауржан Мухтарканович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840110300121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Осинин Алексей Борисович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830130302640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Педенко Максим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800911401331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Петрова Татьяна Сергеевна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580824301999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Плотников Александр ФҰдорович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620930302100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Прокудин Валерий Анатольевич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800523302572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Рахимжанов Артур Каримжанович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860405300565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Савеко Александр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550421300325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Саденев Хабир Ильясович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610718300764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Салахиев Ибрагим Фарахитенович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670226300176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Семенников Александр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770603302539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Скоснягин Михаил Павлович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610418302175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Скоснягин Сергей Михайлович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740121300170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Снегирев Александр Андреевич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851117301886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Сосновский Владимир Борисович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40440025849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"СОЛОВЬЕВСКАЯ ЭЛИТА"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990140001818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"Соловьевское"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41240002934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"БЕЛОВОДЬЕ АЛТАЯ"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41240012634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"Строганка"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510715300112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Тюлюбаев Адылгазы Кесикбаевич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840811302595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Убоженко Владимир Вячеславович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850110351405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Убоженко Евгений Владимирович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830817402770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Убоженко Любовь Владимировна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710217300167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Харченко Роман Павлович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660326402309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Шиляева Наталья Алексеевна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Соловьево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731105300114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Шимолин Виталий Юрьевич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Ново-Крестьянка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600101310291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Анисимов Александр Петрович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Ново-Крестьянка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840514301661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Блинов Петр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Ново-Крестьянка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870830300558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Гладков Николай Борисович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Ново-Крестьянка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580814301855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Диденко Анатолий Викторович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Ново-Крестьянка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640825401558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Жерносенко Ирина Николаевна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Ново-Крестьянка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720612302152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Затеев Вячеслав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Ново-Крестьянка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800511302695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Качесов Николай Васильевич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Ново-Крестьянка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850613402775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Курмангалиева Мария Викторовна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Ново-Крестьянка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951110350986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Никулин Егор Михайлович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Ново-Крестьянка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731011301012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 Еркин Ильясович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Ново-Крестьянка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680624400158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Оспанова Жанылгуль Ильясовна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Ново-Крестьянка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671029300950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Рыжков Борис Владимирович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Ново-Крестьянка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990223350628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Рыжков Иван Борисович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Ново-Крестьянка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10314651647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Рыжкова Лариса Александровна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Ново-Крестьянка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670514300528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Сарсембаев Ерболат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Ново-Крестьянка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730115300621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Сарсембаев Ержан Каныбекович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Ново-Крестьянка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630509300761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Сарсенбаев Аскер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Ново-Крестьянка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910113300420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Сарсенбаев Асулан Аскерович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Ново-Крестьянка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510927400082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Сибитова Назифа Баяновна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Ново-Крестьянка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790906403544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Сидорова Наталья Петровна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Ново-Крестьянка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621110402331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Скоснягина Вера Федосеевна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Ново-Крестьянка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110140000085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Товарищество с ограниченной ответственностью "Крестьянка"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Ново-Крестьянка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660514300010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Узембаев Серикжан Кулетаевич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Ленинск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731015300333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Антошкин Алексей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Ленинск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41140000786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"АГРО-АЛТАЙ"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634855403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Бедаревка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580515400184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Кечубаева Аягоз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634855403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Бедаревка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140640021011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"Күнбағыс"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Маяк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700823400265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Белоусова Лариса Васильевна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Маяк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370923300757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Болуспаев Зейнельгаби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Маяк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591122301441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Дуанбеков Манарбек Кабаевич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Маяк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760714300811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Жанбазаров Алмаз Жанбазарович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Маяк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461015400223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Жандарбекова Корылгаин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Маяк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991104450530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Кайратова Алия Аскаровна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Маяк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690520402834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Калиаскарова Гульжан Зайнолдиновна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Маяк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830815302535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Калкатаев Ерулан Алимжанулы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Маяк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640101300091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Карибаев Жадигер Маукенович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Маяк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620222301301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Катпенов Мураткан Абышевич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Маяк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610830301167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Кожемжаров Есенкан Каликанович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Маяк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580501303552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Мамырбаев Ермак Есимханович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Маяк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580501303552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Мамырбаев Ермек Есимханович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Маяк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560611300235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Муздубаев Болатбек Тукумович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Маяк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880828300955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Мукашев Руслан Токтарбекович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Маяк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750122301334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Тюлюбаев Мукан Адылгазинович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Маяк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770615302613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Тюстюкпаев Ринат Адылканович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Маяк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601219301949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Чернаков Николай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Маяк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510101408790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Чриттер Галина Никифоровна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Маяк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780123300337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Шәкіртов Дамир Қадылбекұлы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Маяк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640101401383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Щербакова Ольга Леонтьевна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Маяк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550325403081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Айболтинова Вера Михайловна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Маяк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780805302777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Башев Бауржан Майбекович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Маяк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550203402456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Волох Людмила Николаевна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Маяк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570216301492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Калиев Мурат Толеуханович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Маяк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730716301538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Кожаков Жомарт Жанузакович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Маяк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681118301171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Кожакову Каират жанузакувичу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Маяк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911129351534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Красильников Иван Сергеевич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Маяк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591106301315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Курманбаев Сергазы Анерович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Маяк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580512301209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Курмомбаев Куморхан Увальчинович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Маяк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530517400304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Ладанова Людмила Ивановна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Маяк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520222402296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Мешерякова Надежда Анатольевна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Маяк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880828300955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Мукашев Руслан Токтарбекович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Маяк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650219401119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Мумуканова Роза Есеновна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Маяк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900629401409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Никифорова Рената Булатовна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Маяк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710207302035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Нургалиев Анатолий Есенович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Маяк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680409300965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Нургалиев Карл Есенович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Маяк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650129402623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Нургалиева Азат Жанузаковна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Маяк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860523300468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Саликов Даурен Курметович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Маяк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761130301648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Солтанов Максат Болатбекович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Маяк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651127300365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Тюстикпаев Жанболат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с/о, с. Маяк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610325302972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Файзрахманов Торехан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610830400016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Cаханова Гуляим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691216301621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Абдухаримов Султанбек Сагидулдинович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781116401564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Айболтинова Елена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660929402496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Ангибаева Гульнар Хайрулдиновна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840622300422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Атынтаев Рафаель Сулейманович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800831302130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Давкин Андрей Михайлович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690721300428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Досаев Мурат Мухтарканович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950310350504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Дюсюпов Равиль Аскатович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830428300505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Ермолаев Динис Васильевич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811206300237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Ерофеев Максим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640508400368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Искандырова Гульбакыт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630701400543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Кадыргожина Гульназ Мубараковна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631123300429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Камзинов Аскарбек Кайнолдинович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790709403662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Камзинова Наталья Владимировна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730430301791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Кожуганов Асхат Нурмухаметович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680612301769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Кожуганов Булаткан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400520303789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Коккозев Аскерхан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680312301064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Коппаев Бекен Зарылканович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390108300908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Коппаев Зарлыкан Бейсетович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500801302382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Кочегаров Виктор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850920300484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Куковский Денис Владимирович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530517301514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Лутай Анатолий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820311300292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Мамырканов Данияр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640709301808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Мартынов Александр Владимирович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850810301642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Мерекенев Сайран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900417300481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Мерекенев Нурлан Мухтаровч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781127302338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Мулдыханов Зухраб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891202300321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Мурзаканов Даурен Курманбекович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560704301813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Мусупов Нурмыс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770920400909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Небогатова Эльга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560825300388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Новиков Николай Васильевич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740826300381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Пашкевич Виталий Владимирович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680822302223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Рахимбаев Серик Саттарович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650712300283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Рахметов Зарыкпай Кинаятович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740109300294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Рыболов Андрей Григорьевич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831008300623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Рыжов Михаил Ф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600221302093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Салимов Еркабыл Токтасынович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810623300284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Сванов Сержан Кумарбекович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800115400534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Семке Наталья Сергеевна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930228350496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Серикпаев Самат Джумартович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41040006424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Т.О.О."Средигорненский"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800520301479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Тастимбеков 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640928300315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Токпаев Туркестан Булгунович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670512400444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Токумова Гульнара Муркеевна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730615400408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Токумова Ризагуль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210740004269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"Средигорное-2"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760903300752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Тумашинов Ринат Казбекович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901227300868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Тунгушпаев Саят Базарбекович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710112300324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Цуканов Владимир Петрович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Средигорное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750507302840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Шульгин Александр Васильевич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Александровка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580323300372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Блинов Алексей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Александровка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630322300399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Блинов Владимир Геннадьевич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Александровка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850710300718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Блинов Дмитрий Владимирович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Александровка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930615351091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Дудченко Олег Геннадьевич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Александровка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920601451822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Каратаева Виктория Павловна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Александровка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820522301790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Никифоров Иван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Александровка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770414403155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Осинина Наталья Степановна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Александровка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970326351454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Рыболов Егор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Александровка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791015300760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Саблуков Александр Викторович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Александровка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730810300491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Соболевский Олег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Александровка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610614400369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Щетникова Екатерина Валентиновна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Андреевка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810531302032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Куприков Григорий Геннадьевич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Андреевка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870912400877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Медынина Любовь Андреевна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Андреевка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791030303320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Писанко Виктор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Андреевка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561101301015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Сулейманов Алтынгазы Казбекович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Андреевка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870720300480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Суханов Алексей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Андреевка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620128300273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Суханов Николай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Андреевка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870810300589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Щукин Михаил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890708300598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Айтчанов Жандос Оралтаевич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591201301470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Акмулдинов Мурат Мирзаканович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741017300425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Ахметшин Руслан Римович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970405350821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Войников Игорь Кириллович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770508399020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Головко Руслан Ильич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780729301538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Горлиман Александр Владимирович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820103302344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Григорьев Александр Геннадьевич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520112300275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Григорьев Геннадий Сергеевич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551024400380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Григорьева Екатерина Николаевна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580309300277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Далбаев Аман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600715300687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Долбаев Турсунбай Кенжетаевич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800312301408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Долбаев Михаил Андреевич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641107300720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Долдонов Валерий Тимофеевич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660811300342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Долдонов Виктор Тимофеевич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741111400333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Долдонова Наталья Тимофеевна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471215300256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Каблакатов Зарып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921101350416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Каблакатов Самат Зарапович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570303300361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Каирбаев Аугамбай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920630350915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Кенжетаев Жаркын Турсунбаевич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560318300430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Крикуненко Сергей Егорович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830729300115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Крикуненко Иван Сергеевич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761229300184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Куцев Валерий Сергеевич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810118300863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Куцев Иван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720203400367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Мальцева Ольга Петровна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770117400666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Маметьева Наталья Александровна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550225300949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Мамырханов Нурмухан Аманович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740312300258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Миронов Анатолий Владимирович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701205300281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Миронов Василий Степанович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861012301534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Набиев Марат Жунусович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740123302514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Николаев Сергей Васильевич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770330300569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Омуштаев Асан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831008300623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Рыжов Михаил Федорович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690625401936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Сеилханова Гульмира Самархановна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430214300637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Сейлханов Самаркан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670529400299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Солонец Егор Петрович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670307400291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Сухненко Ольга Владимировна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920206350593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Тангытов Жасулан Нурахметович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610322400490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Тангытова Багдат Нурахметовна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750211300396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Таныбаев Касымжомарт Еренгаипович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220440012904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"Высокогорное"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210740004269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"Средигорное-2"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790909300351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Тятов Василий Васильевич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490512400129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Тятова Любовь Петровна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750823302781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Уваркин Виталий Сергеевич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650331400358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Урузбаева Жайнагуль Кенжикановна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580101302827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Чуканов Владимир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610815400639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Чуканова Ольга Петровна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Средигорный с/о, с. Чиркаин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830603302047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Яковенко Александр Сергеевич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940902350293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Черепанов Олег Сергеевич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791107303418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Абакаумов Александр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550321301384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Абакумов Александр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610917301566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Абдуллин Манарбек Мубаракович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530702300254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Абильканов Болатхан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691124301720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Адиханов Кайрат Кульчанович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420105402605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Адиханова Жамига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381220301897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Адихановн Кулчан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700317402637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Алсуфьев Андрей Алексеевич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660315303132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Алсуфьев Андрей Алексеевич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850629301074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Байчикенев Болатхан Аскарович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620616302282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Баянбаев Болат Кайдарханович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591124301879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Безменов Степан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550821401795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Болясникова Светлана Александровна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570726301835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Бондаренко Владимир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550516300356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Борисенко Сергей Трофимович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770517403259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Бурмышева Онежа Владимировна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530725401988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Васильева Александра Тарасовна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600425301532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Вичканов Николай Васильевич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890929300361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Горохов Андрей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603718401801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Горохова Светлана Николаевна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931111351193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Давыдов Максим Владимирович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680317300162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Даденбеков Канат Далелханович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571216301766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Даниленко Алексей Петрович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690604301112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Дерк Николай Вильгельмович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790521301330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Дуанбеков Жақсыгелді Кабаевич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490216301508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Дуанбеков Жаксыкелды Кабаевич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630718401801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Дубаеа Капиза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791107401983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Дубаева Динара Хасановна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701011300831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Дюсупов Максат Жумаханович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640613300481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Екимов Александр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690419402598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Екимова Нина Федоровна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610520400526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Еремеева Светлана Федоровна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610108300906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Ермоленко Виктор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870803300759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Ермоленко Динис Викторевич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680930402336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Ермолинко Марина Никалаевна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621001300969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Жансеитов Рахымхан Бастубаевич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811208301219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Жигулин Владимир Геннадьевич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730923300565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Жунусов Ерик Базарбаевич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771025300563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 Алексей Алесеевич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831020302695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Зубов Андрей Константинович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920610351012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Кажикенов Ернур Жумагалиевич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850430301459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Казанцев Иван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841007301112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Калекперов Данияр Зарлыханович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580625302093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Кожаев Ергазы Маутович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520715300015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Кондратьев Анатолий Васильевич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770204402992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Коробейникова Олег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600530302043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Кудашев Мурзатай Смагулович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550912300379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Курманбаев Нургазы Анерович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590114301603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Минеев Александр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900526300553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Минеев Иван Васильевич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790101311989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Минеев Михаил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811213300337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Нашинов Махмут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780305303152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Овчиников Алексей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530705401959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Овчиникова Людмила Васильевна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861105301054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Пасеков Генадий Сергеевич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970827451632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Пасекова Анастасия Сергеевна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591122301709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Петушков Геннадий Яковлевич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730102401625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Русакова Светлана Алексеевна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880503401962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Сабанова Жанар Серкпаевна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551113400790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Савелъева Валентина Степановна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700116301392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Савоськин Владимир Анатольевич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830716301688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Сапаргалиев Олжас Нурахметович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20726651400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Сосновская Светлана Денисовна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790914302810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Фатахов Кудрат Агамагамедович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750129302172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Хиазов Токтасын Хакимович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621213300703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Чупин Николай Федорович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с/о, с. Тургусун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520925301411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Щукин Михаил Степанович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621130301077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Акымканов Оразхан Мурмухамбетович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700815401993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Байкубинова Сауле Слямкановна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760419301211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Балыкбаев Руслан Кажемуратович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911101350953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Бугубаев Фархат Кайратович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900804351320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Буторин Анатолий Сергеевич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600329302635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Буторин Сергей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490425300060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Варов Леонид Васильевич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901110300435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Данилов Игорь Олегович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600625450303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Жекебаева Уазипа Манашевна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560401303159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Жетмеков Токтаган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540118401870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Жетмекова Жанылсын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871113400589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Зеленчикова Ирина Александровна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740509303144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Идришев Женис Зарлыканович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780329300357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Идришев Мерхат Зарлыканович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830121300843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Идрышев Рахат Зарлыканович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960220350735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Исинев Дамир Зайнолдинович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680527302180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Калыев Марат Амангелдыевич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630715301046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Кашибаев Токсанбай Куснитанович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970117450248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Коваленко Мария Николаевна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530504301157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Костаев Еркинбек Ыдырышевич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490604400367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Крахмалева Любовь Васильевна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760808400581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Крахмалева Наталья Васильевна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570525301426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"Рыбин Ю.П" глава КХ Рыбин Владимир Юрьевич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750714300110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Криницин Сергей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540205400012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Литвинова Валентина Семеновна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591120303209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Матвеев Сергей Викторович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880709300849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Мошанов Даулет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720224402833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Мухаева Раушан Саманкановна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601004401570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Нурманбетова Базира Акказыевна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761023401515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Оконечникова Лилия Анатольевна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830304301053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Оралгазы Даурен Жоламанулы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700210400311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Петрова Вера Федоровна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831220300973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Плындин Александр Владимирович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691001303173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Полковников Олег Рудольфович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640802301625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Пономаренко Александр Владимирович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590715300395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Семенов Николай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610823302127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Слямов Серикбол Ибраевич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511001400219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Смагулова Марзия Манашевна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660218301258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Снегирев Андрей Егорович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661020302966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 Берикбол Турсунканович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751103401974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Сулейменова Айнагуль Закарьяновна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720608302537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Танатов Сулеймен Ергалиевич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41240013464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"В. Зябин"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41240025597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"АВЮР"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41140010406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"Синегорье"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41240025488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"Агро-Ден"Снегирев Михаил Егорович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880924301569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Трашков Роман Васильевич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600213402766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Тулина Светлана Васильевна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651101402554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Ульжабаева Гульнар Закарьяновна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410801400244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Умытпаева Нурзайни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Чапаево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610417301459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Цыганков Владимир Алексеевич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Крестовка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860625402277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Долгова Елена Сергеевна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Крестовка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751220402522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Зеленчикова Наталья Ильинична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Крестовка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750718402735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Кагазбаева Ирина Анатольевна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Крестовка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870601403682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Омарова Надежда Анатольевна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Крестовка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810512302366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Пашпаев Фарид Мухтарканович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Крестовка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780823402880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Пашпаева Алия Муктаркановна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Крестовка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590322302098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Плотников Александр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Крестовка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920907350623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Савоскин Александр Игоревич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Крестовка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800909402458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Савоскина Оксана Леонидовна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Крестовка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760823401771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Савоскина Ирина Петровна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Крестовка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671106402159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Семенцова Екатерина Николаевна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Крестовка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960702451452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Семенцова Марина Александровна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Крестовка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21040000664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"Нивы-Чапаево"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634861200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Крестовка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651119402146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Чигаева Лариса Ильинична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Орловка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650305302306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Маусумбаев Ерлан Калиакперович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Орловка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830620302199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Баженов Кумар Кумарович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Орловка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710421401725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Баженова Раузия Кумаровна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Орловка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550129301569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Байгузин Юрий Кусайнович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Орловка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600620302372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Байкубинов Райдолда Айткешевыич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Орловка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690711301947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Бухатанов Ерлан Касенгазыевич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Орловка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860321302575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Бухатанов Серикбол Жанабекович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Орловка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380705400303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Бухатанова Анна Кожебазаровна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Орловка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790425402086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Бухотанова Жанель Нуралдаевна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Орловка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660316302148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Давыдов Сергей Кириллович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Орловка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770409400257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Короткова Гульмира Заманбековна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Орловка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970524351430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"Бухотанов Т.А."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Орловка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830304402523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"Людмила"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Орловка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670531401426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Маусумбаева Алия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Орловка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750111303023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Романюк Павел Алексеевич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Орловка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801011301563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Сегизбаев Базыл Багланович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Орловка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770817400225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Сегизбаева Гульнара Баглановна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Орловка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670411302257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Тайчикенов Серик Нургазинович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Орловка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100340019537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"Санур-Агро"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Орловка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100340008749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"Батыр Агро" Кабанбаева Алия Турспековна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634861300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Орловка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41240015936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"Gold Terra"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Пролетарка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740104401429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Гановичева Татьяна Васильевна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Пролетарка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601220301885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Кабенов Ертай Акимжанович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Пролетарка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580421300870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"Пролетарское"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Пролетарка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561108401882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Минеева Татьяна Петровна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Пролетарка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791223300810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Смагулов Лесхан Оралханович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Пролетарка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640615301311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Токболов Сагындык Капанович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Пролетарка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41240012456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"Ел мен Жер"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Пролетарка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530720401495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Шубина Антонида Григорьевна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Снегирево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050964023437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ПТ "ВАЛ"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Снегирево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690517302613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Белоусов Николай Васильевич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Снегирево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981024351150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Блинов Андрей Андреевич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Снегирево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780517303353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Бобин Денис Сергеевич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Снегирево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850429302114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Бобин Иван Сергеевич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Снегирево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770605302649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Бобин Максим Сергеевич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Снегирево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750404402054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Гридина Людмила Анатольевна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Снегирево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740319402437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Гусева Наталья Федоровна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Снегирево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830425300866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Ерышев Михаил Александрович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Снегирево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850722301317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Ещанов Айкен Маратович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Снегирево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630326301418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Ещанов Марат Оралбаевич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Снегирево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680102403689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Жаксылыкова Вера Ивановна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Снегирево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660131301730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Зиновьев Андрей Савельевич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Снегирево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720117401378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Кокобаева Валентина Анатольевна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Снегирево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941104450412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Короткова АлҰна Юрьевна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Снегирево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770819402887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Кравченко Ирина Владимировна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Снегирево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540101308066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"Снегиревское"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Снегирево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590509401865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Кудрикова Людмила Рудольфовна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Снегирево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651003350446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Макаров Иван Ефимович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Снегирево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800216300150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Матвеев Андрей Сергеевич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Снегирево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711219300874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Месяцев Владимир Борисович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Снегирево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990428351393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Месяцев Николай Владимирович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Снегирево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750528301566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Муйтунов Ерлан Байнаевич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Снегирево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741014301447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Натаров Алексей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Снегирево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931213351059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Натаров Иван Алексеевич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Снегирево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520210302978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Оконечников Юрий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Снегирево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700211301339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Пантелеев Владимир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Снегирево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691115300654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Пеняев Владимир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Снегирево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831122300148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Петровский Валентин Эдуардович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Снегирево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690226301316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Поползин Сергей Иванович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Снегирево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650122401352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Поползина Ольга Александровна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Снегирево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840217401485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Постоева Елена Георгиевна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Снегирево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810807301004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Сундеев Валерий Сергеевич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Снегирево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41240012238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"СнегирҰвское"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634861500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Снегирево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600206301559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Шеховцов Иван Павлович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634861600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Восточное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580208302224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Анискин Александр Викторович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634861600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Восточное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600818402530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Анискина Светлана Викторовна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634861600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Восточное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590304302139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Ануфриев Владимир Сидорович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634861600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Восточное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600404302711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Бабагумаров Тогжан Мамышаевич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634861600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Восточное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501029300681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Илюбаев Базарбай Казезович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634861600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Восточное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501029300681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Илюбаев Базарбай Казезович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634861600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Восточное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870604402561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Ионина Ольга Ивановна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634861600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Восточное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591229301552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Коркакбаев Жанай Нурсолтанович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634861600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Восточное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590810403461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ЮдановаГалина Ивановна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634861600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Восточное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550303302582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Пятков Станислав Леонидович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634861600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Восточное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620126302150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Самойлов Федор Николаевич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634861600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Восточное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41240013474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"Бура-Сай"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634861600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Восточное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620202301124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Тутинов Каныбек Тлеукабакович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634861600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Восточное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630202301245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Тутинов Даулет Тлеукабакович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634861600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Восточное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630202301245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Тутинов Даулетбек Тлеукабакович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634861600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Восточное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620624301911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Тюебаев Болатхан Курмангалиевич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634861602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с/о, с. Алтынсай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ФЛ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660722302038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Бухотанов Ержан Турсунович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9616</w:t>
            </w:r>
          </w:p>
        </w:tc>
      </w:tr>
    </w:tbl>
    <w:bookmarkStart w:name="z530" w:id="4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2. Данные о количестве гуртов, отар, табунов, сформированных по видам и половозрастным группам сельскохозяйственных животных</w:t>
      </w:r>
    </w:p>
    <w:bookmarkEnd w:id="49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</w:tblGrid>
      <w:tr>
        <w:trPr>
          <w:trHeight w:val="30" w:hRule="atLeast"/>
        </w:trPr>
        <w:tc>
          <w:tcPr>
            <w:tcW w:w="82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82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82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0" w:type="auto"/>
            <w:gridSpan w:val="1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гуртов, отар, табунов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быков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коров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телок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бычков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овец и коз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 (ярок, козочек)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молодняка, (баранчиков, козликов)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жеребцов, кобыл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634830100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г.Алтай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634821100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г.Серебрянск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634835100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п.Новая Бухтарма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634841100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п.Октябрьский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634849100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п.Прибрежный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634853100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Северный сельский округ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634847100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Полянское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634839100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Малеевский сельский округ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634845100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Парыгинский сельский округ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634859100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Тургусунский сельский округ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634857100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Средигорненский сельский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634861100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Чапаевский сельский округ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634843100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Никольский сельский округ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634855100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Соловьевский сельский округ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634837100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п.Зубовск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531" w:id="4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Таблица 3. Сведения о численности поголовья сельскохозяйственных животных для выпаса на отгонных пастбищах </w:t>
      </w:r>
    </w:p>
    <w:bookmarkEnd w:id="49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Численность поголовья,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bookmarkStart w:name="z532" w:id="4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районе Алтай не имеется отгонных пастбищ </w:t>
      </w:r>
    </w:p>
    <w:bookmarkEnd w:id="493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5 к плану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 управлению пастбищами и их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по району Алтай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2026-2030 годы</w:t>
            </w:r>
          </w:p>
        </w:tc>
      </w:tr>
    </w:tbl>
    <w:bookmarkStart w:name="z534" w:id="49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Рекомендуемые схемы пастбищеоборота</w:t>
      </w:r>
    </w:p>
    <w:bookmarkEnd w:id="494"/>
    <w:bookmarkStart w:name="z535" w:id="4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1. Схема пятипольного пастбищеоборота на весенне-летне-осенних пастбищах</w:t>
      </w:r>
    </w:p>
    <w:bookmarkEnd w:id="49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участков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III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IV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V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Весна-лето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Лето-осень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Весна-лето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Лето-осень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Осень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Весна-лето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Лето-осень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Лето-осень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Весна-лето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Лето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Лето-осень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Весна-лето</w:t>
            </w:r>
          </w:p>
        </w:tc>
      </w:tr>
    </w:tbl>
    <w:bookmarkStart w:name="z536" w:id="4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2. Схема четырехпольного пастбищеоборота на летних пастбищах</w:t>
      </w:r>
    </w:p>
    <w:bookmarkEnd w:id="49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участков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IV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начало лета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средина лета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конец лета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конец лета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начало лета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средина лета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средина лета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конец лета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начало лета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начало лета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средина лета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конец лета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начало лета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средина лета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конец лета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6 к плану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 управлению пастбищами и их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по району Алтай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2026-2030 годы</w:t>
            </w:r>
          </w:p>
        </w:tc>
      </w:tr>
    </w:tbl>
    <w:bookmarkStart w:name="z538" w:id="49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района Алтай в разрезе категорий земель</w:t>
      </w:r>
    </w:p>
    <w:bookmarkEnd w:id="497"/>
    <w:bookmarkStart w:name="z539" w:id="4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8"/>
    <w:p>
      <w:pPr>
        <w:spacing w:after="0"/>
        <w:ind w:left="0"/>
        <w:jc w:val="both"/>
      </w:pPr>
      <w:r>
        <w:drawing>
          <wp:inline distT="0" distB="0" distL="0" distR="0">
            <wp:extent cx="7810500" cy="480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7 к плану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 управлению пастбищами и их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по району Алтай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2026-2030 годы</w:t>
            </w:r>
          </w:p>
        </w:tc>
      </w:tr>
    </w:tbl>
    <w:bookmarkStart w:name="z541" w:id="49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</w:t>
      </w:r>
    </w:p>
    <w:bookmarkEnd w:id="499"/>
    <w:bookmarkStart w:name="z542" w:id="5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0"/>
    <w:p>
      <w:pPr>
        <w:spacing w:after="0"/>
        <w:ind w:left="0"/>
        <w:jc w:val="both"/>
      </w:pPr>
      <w:r>
        <w:drawing>
          <wp:inline distT="0" distB="0" distL="0" distR="0">
            <wp:extent cx="7810500" cy="441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8 к плану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 управлению пастбищами и их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по району Алтай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2026-2030 годы</w:t>
            </w:r>
          </w:p>
        </w:tc>
      </w:tr>
    </w:tbl>
    <w:bookmarkStart w:name="z544" w:id="50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рекомендуемых схем пастбищеоборотов, на который указываются схемы пастбищеоборотов, рекомендуемые на основании геоботанического обследования пастбищ</w:t>
      </w:r>
    </w:p>
    <w:bookmarkEnd w:id="501"/>
    <w:bookmarkStart w:name="z545" w:id="5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2"/>
    <w:p>
      <w:pPr>
        <w:spacing w:after="0"/>
        <w:ind w:left="0"/>
        <w:jc w:val="both"/>
      </w:pPr>
      <w:r>
        <w:drawing>
          <wp:inline distT="0" distB="0" distL="0" distR="0">
            <wp:extent cx="7810500" cy="476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 к плану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 управлению пастбищами и их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по району Алтай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2026-2030 годы</w:t>
            </w:r>
          </w:p>
        </w:tc>
      </w:tr>
    </w:tbl>
    <w:bookmarkStart w:name="z547" w:id="50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</w:t>
      </w:r>
    </w:p>
    <w:bookmarkEnd w:id="503"/>
    <w:bookmarkStart w:name="z548" w:id="5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4"/>
    <w:p>
      <w:pPr>
        <w:spacing w:after="0"/>
        <w:ind w:left="0"/>
        <w:jc w:val="both"/>
      </w:pPr>
      <w:r>
        <w:drawing>
          <wp:inline distT="0" distB="0" distL="0" distR="0">
            <wp:extent cx="7810500" cy="454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4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 к плану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 управлению пастбищами и их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по району Алтай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2026-2030 годы</w:t>
            </w:r>
          </w:p>
        </w:tc>
      </w:tr>
    </w:tbl>
    <w:bookmarkStart w:name="z550" w:id="5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пастбищ, которые могут быть предоставлены в землепользование пастбищепользователям</w:t>
      </w:r>
    </w:p>
    <w:bookmarkEnd w:id="505"/>
    <w:bookmarkStart w:name="z551" w:id="5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6"/>
    <w:p>
      <w:pPr>
        <w:spacing w:after="0"/>
        <w:ind w:left="0"/>
        <w:jc w:val="both"/>
      </w:pPr>
      <w:r>
        <w:drawing>
          <wp:inline distT="0" distB="0" distL="0" distR="0">
            <wp:extent cx="7810500" cy="434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11 к плану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 управлению пастбищами и их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по району Алтай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2026-2030 годы</w:t>
            </w:r>
          </w:p>
        </w:tc>
      </w:tr>
    </w:tbl>
    <w:bookmarkStart w:name="z553" w:id="50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к водоисточникам (озерам, рекам, прудам, копаням, оросительным и обводнительным каналам, трубчатым и шахтным колодцам)</w:t>
      </w:r>
    </w:p>
    <w:bookmarkEnd w:id="507"/>
    <w:bookmarkStart w:name="z554" w:id="5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8"/>
    <w:p>
      <w:pPr>
        <w:spacing w:after="0"/>
        <w:ind w:left="0"/>
        <w:jc w:val="both"/>
      </w:pPr>
      <w:r>
        <w:drawing>
          <wp:inline distT="0" distB="0" distL="0" distR="0">
            <wp:extent cx="7810500" cy="4102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10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12 к плану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 управлению пастбищами и их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по району Алтай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2026-2030 годы</w:t>
            </w:r>
          </w:p>
        </w:tc>
      </w:tr>
    </w:tbl>
    <w:bookmarkStart w:name="z556" w:id="5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</w:t>
      </w:r>
    </w:p>
    <w:bookmarkEnd w:id="509"/>
    <w:bookmarkStart w:name="z557" w:id="5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0"/>
    <w:p>
      <w:pPr>
        <w:spacing w:after="0"/>
        <w:ind w:left="0"/>
        <w:jc w:val="both"/>
      </w:pPr>
      <w:r>
        <w:drawing>
          <wp:inline distT="0" distB="0" distL="0" distR="0">
            <wp:extent cx="7810500" cy="429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29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media/document_image_rId47.jpeg" Type="http://schemas.openxmlformats.org/officeDocument/2006/relationships/image" Id="rId47"/><Relationship Target="media/document_image_rId48.jpeg" Type="http://schemas.openxmlformats.org/officeDocument/2006/relationships/image" Id="rId48"/><Relationship Target="media/document_image_rId49.jpeg" Type="http://schemas.openxmlformats.org/officeDocument/2006/relationships/image" Id="rId49"/><Relationship Target="media/document_image_rId50.jpeg" Type="http://schemas.openxmlformats.org/officeDocument/2006/relationships/image" Id="rId50"/><Relationship Target="media/document_image_rId51.jpeg" Type="http://schemas.openxmlformats.org/officeDocument/2006/relationships/image" Id="rId51"/><Relationship Target="media/document_image_rId52.jpeg" Type="http://schemas.openxmlformats.org/officeDocument/2006/relationships/image" Id="rId52"/><Relationship Target="media/document_image_rId53.jpeg" Type="http://schemas.openxmlformats.org/officeDocument/2006/relationships/image" Id="rId53"/><Relationship Target="media/document_image_rId54.jpeg" Type="http://schemas.openxmlformats.org/officeDocument/2006/relationships/image" Id="rId54"/><Relationship Target="media/document_image_rId55.jpeg" Type="http://schemas.openxmlformats.org/officeDocument/2006/relationships/image" Id="rId55"/><Relationship Target="media/document_image_rId56.jpeg" Type="http://schemas.openxmlformats.org/officeDocument/2006/relationships/image" Id="rId56"/><Relationship Target="media/document_image_rId57.jpeg" Type="http://schemas.openxmlformats.org/officeDocument/2006/relationships/image" Id="rId57"/><Relationship Target="media/document_image_rId58.jpeg" Type="http://schemas.openxmlformats.org/officeDocument/2006/relationships/image" Id="rId58"/><Relationship Target="media/document_image_rId59.jpeg" Type="http://schemas.openxmlformats.org/officeDocument/2006/relationships/image" Id="rId59"/><Relationship Target="media/document_image_rId60.jpeg" Type="http://schemas.openxmlformats.org/officeDocument/2006/relationships/image" Id="rId60"/><Relationship Target="media/document_image_rId61.jpeg" Type="http://schemas.openxmlformats.org/officeDocument/2006/relationships/image" Id="rId61"/><Relationship Target="media/document_image_rId62.jpeg" Type="http://schemas.openxmlformats.org/officeDocument/2006/relationships/image" Id="rId62"/><Relationship Target="media/document_image_rId63.jpeg" Type="http://schemas.openxmlformats.org/officeDocument/2006/relationships/image" Id="rId63"/><Relationship Target="media/document_image_rId64.jpeg" Type="http://schemas.openxmlformats.org/officeDocument/2006/relationships/image" Id="rId64"/><Relationship Target="media/document_image_rId65.jpeg" Type="http://schemas.openxmlformats.org/officeDocument/2006/relationships/image" Id="rId65"/><Relationship Target="media/document_image_rId66.jpeg" Type="http://schemas.openxmlformats.org/officeDocument/2006/relationships/image" Id="rId66"/><Relationship Target="media/document_image_rId67.jpeg" Type="http://schemas.openxmlformats.org/officeDocument/2006/relationships/image" Id="rId67"/><Relationship Target="media/document_image_rId68.jpeg" Type="http://schemas.openxmlformats.org/officeDocument/2006/relationships/image" Id="rId68"/><Relationship Target="media/document_image_rId69.jpeg" Type="http://schemas.openxmlformats.org/officeDocument/2006/relationships/image" Id="rId69"/><Relationship Target="media/document_image_rId70.jpeg" Type="http://schemas.openxmlformats.org/officeDocument/2006/relationships/image" Id="rId70"/><Relationship Target="media/document_image_rId71.jpeg" Type="http://schemas.openxmlformats.org/officeDocument/2006/relationships/image" Id="rId71"/><Relationship Target="media/document_image_rId72.jpeg" Type="http://schemas.openxmlformats.org/officeDocument/2006/relationships/image" Id="rId72"/><Relationship Target="media/document_image_rId73.jpeg" Type="http://schemas.openxmlformats.org/officeDocument/2006/relationships/image" Id="rId73"/><Relationship Target="media/document_image_rId74.jpeg" Type="http://schemas.openxmlformats.org/officeDocument/2006/relationships/image" Id="rId74"/><Relationship Target="media/document_image_rId75.jpeg" Type="http://schemas.openxmlformats.org/officeDocument/2006/relationships/image" Id="rId75"/><Relationship Target="media/document_image_rId76.jpeg" Type="http://schemas.openxmlformats.org/officeDocument/2006/relationships/image" Id="rId76"/><Relationship Target="media/document_image_rId77.jpeg" Type="http://schemas.openxmlformats.org/officeDocument/2006/relationships/image" Id="rId77"/><Relationship Target="media/document_image_rId78.jpeg" Type="http://schemas.openxmlformats.org/officeDocument/2006/relationships/image" Id="rId78"/><Relationship Target="media/document_image_rId79.jpeg" Type="http://schemas.openxmlformats.org/officeDocument/2006/relationships/image" Id="rId79"/><Relationship Target="media/document_image_rId80.jpeg" Type="http://schemas.openxmlformats.org/officeDocument/2006/relationships/image" Id="rId80"/><Relationship Target="media/document_image_rId81.jpeg" Type="http://schemas.openxmlformats.org/officeDocument/2006/relationships/image" Id="rId81"/><Relationship Target="media/document_image_rId82.jpeg" Type="http://schemas.openxmlformats.org/officeDocument/2006/relationships/image" Id="rId82"/><Relationship Target="media/document_image_rId83.jpeg" Type="http://schemas.openxmlformats.org/officeDocument/2006/relationships/image" Id="rId83"/><Relationship Target="media/document_image_rId84.jpeg" Type="http://schemas.openxmlformats.org/officeDocument/2006/relationships/image" Id="rId84"/><Relationship Target="media/document_image_rId85.jpeg" Type="http://schemas.openxmlformats.org/officeDocument/2006/relationships/image" Id="rId85"/><Relationship Target="media/document_image_rId86.jpeg" Type="http://schemas.openxmlformats.org/officeDocument/2006/relationships/image" Id="rId86"/><Relationship Target="media/document_image_rId87.jpeg" Type="http://schemas.openxmlformats.org/officeDocument/2006/relationships/image" Id="rId87"/><Relationship Target="media/document_image_rId88.jpeg" Type="http://schemas.openxmlformats.org/officeDocument/2006/relationships/image" Id="rId88"/><Relationship Target="media/document_image_rId89.jpeg" Type="http://schemas.openxmlformats.org/officeDocument/2006/relationships/image" Id="rId89"/><Relationship Target="media/document_image_rId90.jpeg" Type="http://schemas.openxmlformats.org/officeDocument/2006/relationships/image" Id="rId90"/><Relationship Target="media/document_image_rId91.jpeg" Type="http://schemas.openxmlformats.org/officeDocument/2006/relationships/image" Id="rId91"/><Relationship Target="media/document_image_rId92.jpeg" Type="http://schemas.openxmlformats.org/officeDocument/2006/relationships/image" Id="rId92"/><Relationship Target="media/document_image_rId93.jpeg" Type="http://schemas.openxmlformats.org/officeDocument/2006/relationships/image" Id="rId93"/><Relationship Target="media/document_image_rId94.jpeg" Type="http://schemas.openxmlformats.org/officeDocument/2006/relationships/image" Id="rId94"/><Relationship Target="media/document_image_rId95.jpeg" Type="http://schemas.openxmlformats.org/officeDocument/2006/relationships/image" Id="rId95"/><Relationship Target="media/document_image_rId96.jpeg" Type="http://schemas.openxmlformats.org/officeDocument/2006/relationships/image" Id="rId96"/><Relationship Target="media/document_image_rId97.jpeg" Type="http://schemas.openxmlformats.org/officeDocument/2006/relationships/image" Id="rId97"/><Relationship Target="media/document_image_rId98.jpeg" Type="http://schemas.openxmlformats.org/officeDocument/2006/relationships/image" Id="rId98"/><Relationship Target="media/document_image_rId99.jpeg" Type="http://schemas.openxmlformats.org/officeDocument/2006/relationships/image" Id="rId99"/><Relationship Target="media/document_image_rId100.jpeg" Type="http://schemas.openxmlformats.org/officeDocument/2006/relationships/image" Id="rId100"/><Relationship Target="media/document_image_rId101.jpeg" Type="http://schemas.openxmlformats.org/officeDocument/2006/relationships/image" Id="rId101"/><Relationship Target="media/document_image_rId102.jpeg" Type="http://schemas.openxmlformats.org/officeDocument/2006/relationships/image" Id="rId102"/><Relationship Target="media/document_image_rId103.jpeg" Type="http://schemas.openxmlformats.org/officeDocument/2006/relationships/image" Id="rId103"/><Relationship Target="media/document_image_rId104.jpeg" Type="http://schemas.openxmlformats.org/officeDocument/2006/relationships/image" Id="rId104"/><Relationship Target="media/document_image_rId105.jpeg" Type="http://schemas.openxmlformats.org/officeDocument/2006/relationships/image" Id="rId105"/><Relationship Target="media/document_image_rId106.jpeg" Type="http://schemas.openxmlformats.org/officeDocument/2006/relationships/image" Id="rId106"/><Relationship Target="media/document_image_rId107.jpeg" Type="http://schemas.openxmlformats.org/officeDocument/2006/relationships/image" Id="rId107"/><Relationship Target="media/document_image_rId108.jpeg" Type="http://schemas.openxmlformats.org/officeDocument/2006/relationships/image" Id="rId108"/><Relationship Target="media/document_image_rId109.jpeg" Type="http://schemas.openxmlformats.org/officeDocument/2006/relationships/image" Id="rId109"/><Relationship Target="media/document_image_rId110.jpeg" Type="http://schemas.openxmlformats.org/officeDocument/2006/relationships/image" Id="rId110"/><Relationship Target="media/document_image_rId111.jpeg" Type="http://schemas.openxmlformats.org/officeDocument/2006/relationships/image" Id="rId111"/><Relationship Target="media/document_image_rId112.jpeg" Type="http://schemas.openxmlformats.org/officeDocument/2006/relationships/image" Id="rId112"/><Relationship Target="media/document_image_rId113.jpeg" Type="http://schemas.openxmlformats.org/officeDocument/2006/relationships/image" Id="rId113"/><Relationship Target="media/document_image_rId114.jpeg" Type="http://schemas.openxmlformats.org/officeDocument/2006/relationships/image" Id="rId114"/><Relationship Target="media/document_image_rId115.jpeg" Type="http://schemas.openxmlformats.org/officeDocument/2006/relationships/image" Id="rId115"/><Relationship Target="media/document_image_rId116.jpeg" Type="http://schemas.openxmlformats.org/officeDocument/2006/relationships/image" Id="rId116"/><Relationship Target="media/document_image_rId117.jpeg" Type="http://schemas.openxmlformats.org/officeDocument/2006/relationships/image" Id="rId117"/><Relationship Target="media/document_image_rId118.jpeg" Type="http://schemas.openxmlformats.org/officeDocument/2006/relationships/image" Id="rId118"/><Relationship Target="media/document_image_rId119.jpeg" Type="http://schemas.openxmlformats.org/officeDocument/2006/relationships/image" Id="rId119"/><Relationship Target="media/document_image_rId120.jpeg" Type="http://schemas.openxmlformats.org/officeDocument/2006/relationships/image" Id="rId120"/><Relationship Target="media/document_image_rId121.jpeg" Type="http://schemas.openxmlformats.org/officeDocument/2006/relationships/image" Id="rId121"/><Relationship Target="media/document_image_rId122.jpeg" Type="http://schemas.openxmlformats.org/officeDocument/2006/relationships/image" Id="rId122"/><Relationship Target="media/document_image_rId123.jpeg" Type="http://schemas.openxmlformats.org/officeDocument/2006/relationships/image" Id="rId123"/><Relationship Target="media/document_image_rId124.jpeg" Type="http://schemas.openxmlformats.org/officeDocument/2006/relationships/image" Id="rId124"/><Relationship Target="media/document_image_rId125.jpeg" Type="http://schemas.openxmlformats.org/officeDocument/2006/relationships/image" Id="rId125"/><Relationship Target="media/document_image_rId126.jpeg" Type="http://schemas.openxmlformats.org/officeDocument/2006/relationships/image" Id="rId126"/><Relationship Target="media/document_image_rId127.jpeg" Type="http://schemas.openxmlformats.org/officeDocument/2006/relationships/image" Id="rId127"/><Relationship Target="media/document_image_rId128.jpeg" Type="http://schemas.openxmlformats.org/officeDocument/2006/relationships/image" Id="rId128"/><Relationship Target="media/document_image_rId129.jpeg" Type="http://schemas.openxmlformats.org/officeDocument/2006/relationships/image" Id="rId129"/><Relationship Target="media/document_image_rId130.jpeg" Type="http://schemas.openxmlformats.org/officeDocument/2006/relationships/image" Id="rId130"/><Relationship Target="media/document_image_rId131.jpeg" Type="http://schemas.openxmlformats.org/officeDocument/2006/relationships/image" Id="rId131"/><Relationship Target="media/document_image_rId132.jpeg" Type="http://schemas.openxmlformats.org/officeDocument/2006/relationships/image" Id="rId132"/><Relationship Target="media/document_image_rId133.jpeg" Type="http://schemas.openxmlformats.org/officeDocument/2006/relationships/image" Id="rId133"/><Relationship Target="media/document_image_rId134.jpeg" Type="http://schemas.openxmlformats.org/officeDocument/2006/relationships/image" Id="rId134"/><Relationship Target="media/document_image_rId135.jpeg" Type="http://schemas.openxmlformats.org/officeDocument/2006/relationships/image" Id="rId135"/><Relationship Target="media/document_image_rId136.jpeg" Type="http://schemas.openxmlformats.org/officeDocument/2006/relationships/image" Id="rId136"/><Relationship Target="media/document_image_rId137.jpeg" Type="http://schemas.openxmlformats.org/officeDocument/2006/relationships/image" Id="rId137"/><Relationship Target="media/document_image_rId138.jpeg" Type="http://schemas.openxmlformats.org/officeDocument/2006/relationships/image" Id="rId138"/><Relationship Target="media/document_image_rId139.jpeg" Type="http://schemas.openxmlformats.org/officeDocument/2006/relationships/image" Id="rId139"/><Relationship Target="media/document_image_rId140.jpeg" Type="http://schemas.openxmlformats.org/officeDocument/2006/relationships/image" Id="rId140"/><Relationship Target="media/document_image_rId141.jpeg" Type="http://schemas.openxmlformats.org/officeDocument/2006/relationships/image" Id="rId141"/><Relationship Target="media/document_image_rId142.jpeg" Type="http://schemas.openxmlformats.org/officeDocument/2006/relationships/image" Id="rId142"/><Relationship Target="media/document_image_rId143.jpeg" Type="http://schemas.openxmlformats.org/officeDocument/2006/relationships/image" Id="rId143"/><Relationship Target="media/document_image_rId144.jpeg" Type="http://schemas.openxmlformats.org/officeDocument/2006/relationships/image" Id="rId144"/><Relationship Target="media/document_image_rId145.jpeg" Type="http://schemas.openxmlformats.org/officeDocument/2006/relationships/image" Id="rId145"/><Relationship Target="media/document_image_rId146.jpeg" Type="http://schemas.openxmlformats.org/officeDocument/2006/relationships/image" Id="rId146"/><Relationship Target="media/document_image_rId147.jpeg" Type="http://schemas.openxmlformats.org/officeDocument/2006/relationships/image" Id="rId147"/><Relationship Target="media/document_image_rId148.jpeg" Type="http://schemas.openxmlformats.org/officeDocument/2006/relationships/image" Id="rId148"/><Relationship Target="media/document_image_rId149.jpeg" Type="http://schemas.openxmlformats.org/officeDocument/2006/relationships/image" Id="rId149"/><Relationship Target="media/document_image_rId150.jpeg" Type="http://schemas.openxmlformats.org/officeDocument/2006/relationships/image" Id="rId150"/><Relationship Target="media/document_image_rId151.jpeg" Type="http://schemas.openxmlformats.org/officeDocument/2006/relationships/image" Id="rId151"/><Relationship Target="media/document_image_rId152.jpeg" Type="http://schemas.openxmlformats.org/officeDocument/2006/relationships/image" Id="rId152"/><Relationship Target="media/document_image_rId153.jpeg" Type="http://schemas.openxmlformats.org/officeDocument/2006/relationships/image" Id="rId153"/><Relationship Target="media/document_image_rId154.jpeg" Type="http://schemas.openxmlformats.org/officeDocument/2006/relationships/image" Id="rId154"/><Relationship Target="media/document_image_rId155.jpeg" Type="http://schemas.openxmlformats.org/officeDocument/2006/relationships/image" Id="rId155"/><Relationship Target="media/document_image_rId156.jpeg" Type="http://schemas.openxmlformats.org/officeDocument/2006/relationships/image" Id="rId156"/><Relationship Target="media/document_image_rId157.jpeg" Type="http://schemas.openxmlformats.org/officeDocument/2006/relationships/image" Id="rId157"/><Relationship Target="media/document_image_rId158.jpeg" Type="http://schemas.openxmlformats.org/officeDocument/2006/relationships/image" Id="rId158"/><Relationship Target="media/document_image_rId159.jpeg" Type="http://schemas.openxmlformats.org/officeDocument/2006/relationships/image" Id="rId159"/><Relationship Target="media/document_image_rId160.jpeg" Type="http://schemas.openxmlformats.org/officeDocument/2006/relationships/image" Id="rId160"/><Relationship Target="media/document_image_rId161.jpeg" Type="http://schemas.openxmlformats.org/officeDocument/2006/relationships/image" Id="rId161"/><Relationship Target="media/document_image_rId162.jpeg" Type="http://schemas.openxmlformats.org/officeDocument/2006/relationships/image" Id="rId162"/><Relationship Target="media/document_image_rId163.jpeg" Type="http://schemas.openxmlformats.org/officeDocument/2006/relationships/image" Id="rId163"/><Relationship Target="media/document_image_rId164.jpeg" Type="http://schemas.openxmlformats.org/officeDocument/2006/relationships/image" Id="rId164"/><Relationship Target="media/document_image_rId165.jpeg" Type="http://schemas.openxmlformats.org/officeDocument/2006/relationships/image" Id="rId165"/><Relationship Target="media/document_image_rId166.jpeg" Type="http://schemas.openxmlformats.org/officeDocument/2006/relationships/image" Id="rId166"/><Relationship Target="media/document_image_rId167.jpeg" Type="http://schemas.openxmlformats.org/officeDocument/2006/relationships/image" Id="rId167"/><Relationship Target="media/document_image_rId168.jpeg" Type="http://schemas.openxmlformats.org/officeDocument/2006/relationships/image" Id="rId168"/><Relationship Target="media/document_image_rId169.jpeg" Type="http://schemas.openxmlformats.org/officeDocument/2006/relationships/image" Id="rId169"/><Relationship Target="media/document_image_rId170.jpeg" Type="http://schemas.openxmlformats.org/officeDocument/2006/relationships/image" Id="rId170"/><Relationship Target="media/document_image_rId171.jpeg" Type="http://schemas.openxmlformats.org/officeDocument/2006/relationships/image" Id="rId171"/><Relationship Target="media/document_image_rId172.jpeg" Type="http://schemas.openxmlformats.org/officeDocument/2006/relationships/image" Id="rId172"/><Relationship Target="media/document_image_rId173.jpeg" Type="http://schemas.openxmlformats.org/officeDocument/2006/relationships/image" Id="rId173"/><Relationship Target="media/document_image_rId174.jpeg" Type="http://schemas.openxmlformats.org/officeDocument/2006/relationships/image" Id="rId174"/><Relationship Target="media/document_image_rId175.jpeg" Type="http://schemas.openxmlformats.org/officeDocument/2006/relationships/image" Id="rId175"/><Relationship Target="media/document_image_rId176.jpeg" Type="http://schemas.openxmlformats.org/officeDocument/2006/relationships/image" Id="rId176"/><Relationship Target="media/document_image_rId177.jpeg" Type="http://schemas.openxmlformats.org/officeDocument/2006/relationships/image" Id="rId177"/><Relationship Target="media/document_image_rId178.jpeg" Type="http://schemas.openxmlformats.org/officeDocument/2006/relationships/image" Id="rId178"/><Relationship Target="media/document_image_rId179.jpeg" Type="http://schemas.openxmlformats.org/officeDocument/2006/relationships/image" Id="rId179"/><Relationship Target="media/document_image_rId180.jpeg" Type="http://schemas.openxmlformats.org/officeDocument/2006/relationships/image" Id="rId180"/><Relationship Target="media/document_image_rId181.jpeg" Type="http://schemas.openxmlformats.org/officeDocument/2006/relationships/image" Id="rId181"/><Relationship Target="media/document_image_rId182.jpeg" Type="http://schemas.openxmlformats.org/officeDocument/2006/relationships/image" Id="rId182"/><Relationship Target="media/document_image_rId183.jpeg" Type="http://schemas.openxmlformats.org/officeDocument/2006/relationships/image" Id="rId183"/><Relationship Target="media/document_image_rId184.jpeg" Type="http://schemas.openxmlformats.org/officeDocument/2006/relationships/image" Id="rId184"/><Relationship Target="media/document_image_rId185.jpeg" Type="http://schemas.openxmlformats.org/officeDocument/2006/relationships/image" Id="rId185"/><Relationship Target="media/document_image_rId186.jpeg" Type="http://schemas.openxmlformats.org/officeDocument/2006/relationships/image" Id="rId186"/><Relationship Target="media/document_image_rId187.jpeg" Type="http://schemas.openxmlformats.org/officeDocument/2006/relationships/image" Id="rId187"/><Relationship Target="media/document_image_rId188.jpeg" Type="http://schemas.openxmlformats.org/officeDocument/2006/relationships/image" Id="rId188"/><Relationship Target="media/document_image_rId189.jpeg" Type="http://schemas.openxmlformats.org/officeDocument/2006/relationships/image" Id="rId189"/><Relationship Target="media/document_image_rId190.jpeg" Type="http://schemas.openxmlformats.org/officeDocument/2006/relationships/image" Id="rId190"/><Relationship Target="media/document_image_rId191.jpeg" Type="http://schemas.openxmlformats.org/officeDocument/2006/relationships/image" Id="rId191"/><Relationship Target="media/document_image_rId192.jpeg" Type="http://schemas.openxmlformats.org/officeDocument/2006/relationships/image" Id="rId192"/><Relationship Target="media/document_image_rId193.jpeg" Type="http://schemas.openxmlformats.org/officeDocument/2006/relationships/image" Id="rId193"/><Relationship Target="media/document_image_rId194.jpeg" Type="http://schemas.openxmlformats.org/officeDocument/2006/relationships/image" Id="rId194"/><Relationship Target="media/document_image_rId195.jpeg" Type="http://schemas.openxmlformats.org/officeDocument/2006/relationships/image" Id="rId195"/><Relationship Target="media/document_image_rId196.jpeg" Type="http://schemas.openxmlformats.org/officeDocument/2006/relationships/image" Id="rId196"/><Relationship Target="media/document_image_rId197.jpeg" Type="http://schemas.openxmlformats.org/officeDocument/2006/relationships/image" Id="rId197"/><Relationship Target="media/document_image_rId198.jpeg" Type="http://schemas.openxmlformats.org/officeDocument/2006/relationships/image" Id="rId198"/><Relationship Target="media/document_image_rId199.jpeg" Type="http://schemas.openxmlformats.org/officeDocument/2006/relationships/image" Id="rId199"/><Relationship Target="media/document_image_rId200.jpeg" Type="http://schemas.openxmlformats.org/officeDocument/2006/relationships/image" Id="rId200"/><Relationship Target="media/document_image_rId201.jpeg" Type="http://schemas.openxmlformats.org/officeDocument/2006/relationships/image" Id="rId201"/><Relationship Target="media/document_image_rId202.jpeg" Type="http://schemas.openxmlformats.org/officeDocument/2006/relationships/image" Id="rId202"/><Relationship Target="media/document_image_rId203.jpeg" Type="http://schemas.openxmlformats.org/officeDocument/2006/relationships/image" Id="rId203"/><Relationship Target="media/document_image_rId204.jpeg" Type="http://schemas.openxmlformats.org/officeDocument/2006/relationships/image" Id="rId204"/><Relationship Target="media/document_image_rId205.jpeg" Type="http://schemas.openxmlformats.org/officeDocument/2006/relationships/image" Id="rId205"/><Relationship Target="media/document_image_rId206.jpeg" Type="http://schemas.openxmlformats.org/officeDocument/2006/relationships/image" Id="rId206"/><Relationship Target="media/document_image_rId207.jpeg" Type="http://schemas.openxmlformats.org/officeDocument/2006/relationships/image" Id="rId207"/><Relationship Target="media/document_image_rId208.jpeg" Type="http://schemas.openxmlformats.org/officeDocument/2006/relationships/image" Id="rId208"/><Relationship Target="media/document_image_rId209.jpeg" Type="http://schemas.openxmlformats.org/officeDocument/2006/relationships/image" Id="rId209"/><Relationship Target="media/document_image_rId210.jpeg" Type="http://schemas.openxmlformats.org/officeDocument/2006/relationships/image" Id="rId210"/><Relationship Target="media/document_image_rId211.jpeg" Type="http://schemas.openxmlformats.org/officeDocument/2006/relationships/image" Id="rId211"/><Relationship Target="media/document_image_rId212.jpeg" Type="http://schemas.openxmlformats.org/officeDocument/2006/relationships/image" Id="rId212"/><Relationship Target="media/document_image_rId213.jpeg" Type="http://schemas.openxmlformats.org/officeDocument/2006/relationships/image" Id="rId213"/><Relationship Target="media/document_image_rId214.jpeg" Type="http://schemas.openxmlformats.org/officeDocument/2006/relationships/image" Id="rId214"/><Relationship Target="media/document_image_rId215.jpeg" Type="http://schemas.openxmlformats.org/officeDocument/2006/relationships/image" Id="rId215"/><Relationship Target="media/document_image_rId216.jpeg" Type="http://schemas.openxmlformats.org/officeDocument/2006/relationships/image" Id="rId216"/><Relationship Target="media/document_image_rId217.jpeg" Type="http://schemas.openxmlformats.org/officeDocument/2006/relationships/image" Id="rId217"/><Relationship Target="media/document_image_rId218.jpeg" Type="http://schemas.openxmlformats.org/officeDocument/2006/relationships/image" Id="rId218"/><Relationship Target="media/document_image_rId219.jpeg" Type="http://schemas.openxmlformats.org/officeDocument/2006/relationships/image" Id="rId219"/><Relationship Target="media/document_image_rId220.jpeg" Type="http://schemas.openxmlformats.org/officeDocument/2006/relationships/image" Id="rId220"/><Relationship Target="media/document_image_rId221.jpeg" Type="http://schemas.openxmlformats.org/officeDocument/2006/relationships/image" Id="rId221"/><Relationship Target="media/document_image_rId222.jpeg" Type="http://schemas.openxmlformats.org/officeDocument/2006/relationships/image" Id="rId222"/><Relationship Target="media/document_image_rId223.jpeg" Type="http://schemas.openxmlformats.org/officeDocument/2006/relationships/image" Id="rId223"/><Relationship Target="media/document_image_rId224.jpeg" Type="http://schemas.openxmlformats.org/officeDocument/2006/relationships/image" Id="rId224"/><Relationship Target="media/document_image_rId225.jpeg" Type="http://schemas.openxmlformats.org/officeDocument/2006/relationships/image" Id="rId225"/><Relationship Target="media/document_image_rId226.jpeg" Type="http://schemas.openxmlformats.org/officeDocument/2006/relationships/image" Id="rId226"/><Relationship Target="media/document_image_rId227.jpeg" Type="http://schemas.openxmlformats.org/officeDocument/2006/relationships/image" Id="rId227"/><Relationship Target="media/document_image_rId228.jpeg" Type="http://schemas.openxmlformats.org/officeDocument/2006/relationships/image" Id="rId228"/><Relationship Target="media/document_image_rId229.jpeg" Type="http://schemas.openxmlformats.org/officeDocument/2006/relationships/image" Id="rId229"/><Relationship Target="media/document_image_rId230.jpeg" Type="http://schemas.openxmlformats.org/officeDocument/2006/relationships/image" Id="rId230"/><Relationship Target="media/document_image_rId231.jpeg" Type="http://schemas.openxmlformats.org/officeDocument/2006/relationships/image" Id="rId231"/><Relationship Target="media/document_image_rId232.jpeg" Type="http://schemas.openxmlformats.org/officeDocument/2006/relationships/image" Id="rId232"/><Relationship Target="media/document_image_rId233.jpeg" Type="http://schemas.openxmlformats.org/officeDocument/2006/relationships/image" Id="rId233"/><Relationship Target="media/document_image_rId234.jpeg" Type="http://schemas.openxmlformats.org/officeDocument/2006/relationships/image" Id="rId234"/><Relationship Target="media/document_image_rId235.jpeg" Type="http://schemas.openxmlformats.org/officeDocument/2006/relationships/image" Id="rId235"/><Relationship Target="media/document_image_rId236.jpeg" Type="http://schemas.openxmlformats.org/officeDocument/2006/relationships/image" Id="rId236"/><Relationship Target="media/document_image_rId237.jpeg" Type="http://schemas.openxmlformats.org/officeDocument/2006/relationships/image" Id="rId237"/><Relationship Target="media/document_image_rId238.jpeg" Type="http://schemas.openxmlformats.org/officeDocument/2006/relationships/image" Id="rId238"/><Relationship Target="media/document_image_rId239.jpeg" Type="http://schemas.openxmlformats.org/officeDocument/2006/relationships/image" Id="rId239"/><Relationship Target="media/document_image_rId240.jpeg" Type="http://schemas.openxmlformats.org/officeDocument/2006/relationships/image" Id="rId240"/><Relationship Target="media/document_image_rId241.jpeg" Type="http://schemas.openxmlformats.org/officeDocument/2006/relationships/image" Id="rId241"/><Relationship Target="media/document_image_rId242.jpeg" Type="http://schemas.openxmlformats.org/officeDocument/2006/relationships/image" Id="rId242"/><Relationship Target="media/document_image_rId243.jpeg" Type="http://schemas.openxmlformats.org/officeDocument/2006/relationships/image" Id="rId243"/><Relationship Target="media/document_image_rId244.jpeg" Type="http://schemas.openxmlformats.org/officeDocument/2006/relationships/image" Id="rId244"/><Relationship Target="media/document_image_rId245.jpeg" Type="http://schemas.openxmlformats.org/officeDocument/2006/relationships/image" Id="rId245"/><Relationship Target="media/document_image_rId246.jpeg" Type="http://schemas.openxmlformats.org/officeDocument/2006/relationships/image" Id="rId246"/><Relationship Target="media/document_image_rId247.jpeg" Type="http://schemas.openxmlformats.org/officeDocument/2006/relationships/image" Id="rId247"/><Relationship Target="media/document_image_rId248.jpeg" Type="http://schemas.openxmlformats.org/officeDocument/2006/relationships/image" Id="rId248"/><Relationship Target="media/document_image_rId249.jpeg" Type="http://schemas.openxmlformats.org/officeDocument/2006/relationships/image" Id="rId249"/><Relationship Target="media/document_image_rId250.jpeg" Type="http://schemas.openxmlformats.org/officeDocument/2006/relationships/image" Id="rId250"/><Relationship Target="media/document_image_rId251.jpeg" Type="http://schemas.openxmlformats.org/officeDocument/2006/relationships/image" Id="rId251"/><Relationship Target="media/document_image_rId252.jpeg" Type="http://schemas.openxmlformats.org/officeDocument/2006/relationships/image" Id="rId252"/><Relationship Target="media/document_image_rId253.jpeg" Type="http://schemas.openxmlformats.org/officeDocument/2006/relationships/image" Id="rId253"/><Relationship Target="media/document_image_rId254.jpeg" Type="http://schemas.openxmlformats.org/officeDocument/2006/relationships/image" Id="rId254"/><Relationship Target="media/document_image_rId255.jpeg" Type="http://schemas.openxmlformats.org/officeDocument/2006/relationships/image" Id="rId255"/><Relationship Target="media/document_image_rId256.jpeg" Type="http://schemas.openxmlformats.org/officeDocument/2006/relationships/image" Id="rId256"/><Relationship Target="media/document_image_rId257.jpeg" Type="http://schemas.openxmlformats.org/officeDocument/2006/relationships/image" Id="rId257"/><Relationship Target="media/document_image_rId258.jpeg" Type="http://schemas.openxmlformats.org/officeDocument/2006/relationships/image" Id="rId258"/><Relationship Target="media/document_image_rId259.jpeg" Type="http://schemas.openxmlformats.org/officeDocument/2006/relationships/image" Id="rId259"/><Relationship Target="media/document_image_rId260.jpeg" Type="http://schemas.openxmlformats.org/officeDocument/2006/relationships/image" Id="rId260"/><Relationship Target="media/document_image_rId261.jpeg" Type="http://schemas.openxmlformats.org/officeDocument/2006/relationships/image" Id="rId261"/><Relationship Target="media/document_image_rId262.jpeg" Type="http://schemas.openxmlformats.org/officeDocument/2006/relationships/image" Id="rId262"/><Relationship Target="media/document_image_rId263.jpeg" Type="http://schemas.openxmlformats.org/officeDocument/2006/relationships/image" Id="rId263"/><Relationship Target="media/document_image_rId264.jpeg" Type="http://schemas.openxmlformats.org/officeDocument/2006/relationships/image" Id="rId264"/><Relationship Target="media/document_image_rId265.jpeg" Type="http://schemas.openxmlformats.org/officeDocument/2006/relationships/image" Id="rId265"/><Relationship Target="media/document_image_rId266.jpeg" Type="http://schemas.openxmlformats.org/officeDocument/2006/relationships/image" Id="rId266"/><Relationship Target="media/document_image_rId267.jpeg" Type="http://schemas.openxmlformats.org/officeDocument/2006/relationships/image" Id="rId267"/><Relationship Target="media/document_image_rId268.jpeg" Type="http://schemas.openxmlformats.org/officeDocument/2006/relationships/image" Id="rId268"/><Relationship Target="media/document_image_rId269.jpeg" Type="http://schemas.openxmlformats.org/officeDocument/2006/relationships/image" Id="rId269"/><Relationship Target="media/document_image_rId270.jpeg" Type="http://schemas.openxmlformats.org/officeDocument/2006/relationships/image" Id="rId270"/><Relationship Target="media/document_image_rId271.jpeg" Type="http://schemas.openxmlformats.org/officeDocument/2006/relationships/image" Id="rId271"/><Relationship Target="media/document_image_rId272.jpeg" Type="http://schemas.openxmlformats.org/officeDocument/2006/relationships/image" Id="rId272"/><Relationship Target="media/document_image_rId273.jpeg" Type="http://schemas.openxmlformats.org/officeDocument/2006/relationships/image" Id="rId273"/><Relationship Target="media/document_image_rId274.jpeg" Type="http://schemas.openxmlformats.org/officeDocument/2006/relationships/image" Id="rId274"/><Relationship Target="media/document_image_rId275.jpeg" Type="http://schemas.openxmlformats.org/officeDocument/2006/relationships/image" Id="rId275"/><Relationship Target="media/document_image_rId276.jpeg" Type="http://schemas.openxmlformats.org/officeDocument/2006/relationships/image" Id="rId276"/><Relationship Target="media/document_image_rId277.jpeg" Type="http://schemas.openxmlformats.org/officeDocument/2006/relationships/image" Id="rId277"/><Relationship Target="media/document_image_rId278.jpeg" Type="http://schemas.openxmlformats.org/officeDocument/2006/relationships/image" Id="rId278"/><Relationship Target="media/document_image_rId279.jpeg" Type="http://schemas.openxmlformats.org/officeDocument/2006/relationships/image" Id="rId279"/><Relationship Target="media/document_image_rId280.jpeg" Type="http://schemas.openxmlformats.org/officeDocument/2006/relationships/image" Id="rId280"/><Relationship Target="media/document_image_rId281.jpeg" Type="http://schemas.openxmlformats.org/officeDocument/2006/relationships/image" Id="rId281"/><Relationship Target="media/document_image_rId282.jpeg" Type="http://schemas.openxmlformats.org/officeDocument/2006/relationships/image" Id="rId282"/><Relationship Target="media/document_image_rId283.jpeg" Type="http://schemas.openxmlformats.org/officeDocument/2006/relationships/image" Id="rId283"/><Relationship Target="media/document_image_rId284.jpeg" Type="http://schemas.openxmlformats.org/officeDocument/2006/relationships/image" Id="rId284"/><Relationship Target="media/document_image_rId285.jpeg" Type="http://schemas.openxmlformats.org/officeDocument/2006/relationships/image" Id="rId285"/><Relationship Target="media/document_image_rId286.jpeg" Type="http://schemas.openxmlformats.org/officeDocument/2006/relationships/image" Id="rId286"/><Relationship Target="media/document_image_rId287.jpeg" Type="http://schemas.openxmlformats.org/officeDocument/2006/relationships/image" Id="rId287"/><Relationship Target="media/document_image_rId288.jpeg" Type="http://schemas.openxmlformats.org/officeDocument/2006/relationships/image" Id="rId288"/><Relationship Target="media/document_image_rId289.jpeg" Type="http://schemas.openxmlformats.org/officeDocument/2006/relationships/image" Id="rId289"/><Relationship Target="media/document_image_rId290.jpeg" Type="http://schemas.openxmlformats.org/officeDocument/2006/relationships/image" Id="rId290"/><Relationship Target="media/document_image_rId291.jpeg" Type="http://schemas.openxmlformats.org/officeDocument/2006/relationships/image" Id="rId291"/><Relationship Target="media/document_image_rId292.jpeg" Type="http://schemas.openxmlformats.org/officeDocument/2006/relationships/image" Id="rId292"/><Relationship Target="media/document_image_rId293.jpeg" Type="http://schemas.openxmlformats.org/officeDocument/2006/relationships/image" Id="rId293"/><Relationship Target="media/document_image_rId294.jpeg" Type="http://schemas.openxmlformats.org/officeDocument/2006/relationships/image" Id="rId294"/><Relationship Target="media/document_image_rId295.jpeg" Type="http://schemas.openxmlformats.org/officeDocument/2006/relationships/image" Id="rId295"/><Relationship Target="media/document_image_rId296.jpeg" Type="http://schemas.openxmlformats.org/officeDocument/2006/relationships/image" Id="rId296"/><Relationship Target="media/document_image_rId297.jpeg" Type="http://schemas.openxmlformats.org/officeDocument/2006/relationships/image" Id="rId297"/><Relationship Target="media/document_image_rId298.jpeg" Type="http://schemas.openxmlformats.org/officeDocument/2006/relationships/image" Id="rId298"/><Relationship Target="media/document_image_rId299.jpeg" Type="http://schemas.openxmlformats.org/officeDocument/2006/relationships/image" Id="rId299"/><Relationship Target="media/document_image_rId300.jpeg" Type="http://schemas.openxmlformats.org/officeDocument/2006/relationships/image" Id="rId300"/><Relationship Target="media/document_image_rId301.jpeg" Type="http://schemas.openxmlformats.org/officeDocument/2006/relationships/image" Id="rId301"/><Relationship Target="media/document_image_rId302.jpeg" Type="http://schemas.openxmlformats.org/officeDocument/2006/relationships/image" Id="rId302"/><Relationship Target="media/document_image_rId303.jpeg" Type="http://schemas.openxmlformats.org/officeDocument/2006/relationships/image" Id="rId303"/><Relationship Target="media/document_image_rId304.jpeg" Type="http://schemas.openxmlformats.org/officeDocument/2006/relationships/image" Id="rId304"/><Relationship Target="media/document_image_rId305.jpeg" Type="http://schemas.openxmlformats.org/officeDocument/2006/relationships/image" Id="rId305"/><Relationship Target="media/document_image_rId306.jpeg" Type="http://schemas.openxmlformats.org/officeDocument/2006/relationships/image" Id="rId306"/><Relationship Target="media/document_image_rId307.jpeg" Type="http://schemas.openxmlformats.org/officeDocument/2006/relationships/image" Id="rId307"/><Relationship Target="media/document_image_rId308.jpeg" Type="http://schemas.openxmlformats.org/officeDocument/2006/relationships/image" Id="rId308"/><Relationship Target="media/document_image_rId309.jpeg" Type="http://schemas.openxmlformats.org/officeDocument/2006/relationships/image" Id="rId309"/><Relationship Target="media/document_image_rId310.jpeg" Type="http://schemas.openxmlformats.org/officeDocument/2006/relationships/image" Id="rId310"/><Relationship Target="media/document_image_rId311.jpeg" Type="http://schemas.openxmlformats.org/officeDocument/2006/relationships/image" Id="rId311"/><Relationship Target="media/document_image_rId312.jpeg" Type="http://schemas.openxmlformats.org/officeDocument/2006/relationships/image" Id="rId312"/><Relationship Target="media/document_image_rId313.jpeg" Type="http://schemas.openxmlformats.org/officeDocument/2006/relationships/image" Id="rId313"/><Relationship Target="media/document_image_rId314.jpeg" Type="http://schemas.openxmlformats.org/officeDocument/2006/relationships/image" Id="rId314"/><Relationship Target="media/document_image_rId315.jpeg" Type="http://schemas.openxmlformats.org/officeDocument/2006/relationships/image" Id="rId315"/><Relationship Target="media/document_image_rId316.jpeg" Type="http://schemas.openxmlformats.org/officeDocument/2006/relationships/image" Id="rId316"/><Relationship Target="media/document_image_rId317.jpeg" Type="http://schemas.openxmlformats.org/officeDocument/2006/relationships/image" Id="rId317"/><Relationship Target="media/document_image_rId318.jpeg" Type="http://schemas.openxmlformats.org/officeDocument/2006/relationships/image" Id="rId318"/><Relationship Target="media/document_image_rId319.jpeg" Type="http://schemas.openxmlformats.org/officeDocument/2006/relationships/image" Id="rId319"/><Relationship Target="media/document_image_rId320.jpeg" Type="http://schemas.openxmlformats.org/officeDocument/2006/relationships/image" Id="rId320"/><Relationship Target="media/document_image_rId321.jpeg" Type="http://schemas.openxmlformats.org/officeDocument/2006/relationships/image" Id="rId321"/><Relationship Target="media/document_image_rId322.jpeg" Type="http://schemas.openxmlformats.org/officeDocument/2006/relationships/image" Id="rId322"/><Relationship Target="media/document_image_rId323.jpeg" Type="http://schemas.openxmlformats.org/officeDocument/2006/relationships/image" Id="rId323"/><Relationship Target="media/document_image_rId324.jpeg" Type="http://schemas.openxmlformats.org/officeDocument/2006/relationships/image" Id="rId324"/><Relationship Target="media/document_image_rId325.jpeg" Type="http://schemas.openxmlformats.org/officeDocument/2006/relationships/image" Id="rId325"/><Relationship Target="media/document_image_rId326.jpeg" Type="http://schemas.openxmlformats.org/officeDocument/2006/relationships/image" Id="rId326"/><Relationship Target="media/document_image_rId327.jpeg" Type="http://schemas.openxmlformats.org/officeDocument/2006/relationships/image" Id="rId327"/><Relationship Target="media/document_image_rId328.jpeg" Type="http://schemas.openxmlformats.org/officeDocument/2006/relationships/image" Id="rId328"/><Relationship Target="media/document_image_rId329.jpeg" Type="http://schemas.openxmlformats.org/officeDocument/2006/relationships/image" Id="rId329"/><Relationship Target="media/document_image_rId330.jpeg" Type="http://schemas.openxmlformats.org/officeDocument/2006/relationships/image" Id="rId330"/><Relationship Target="media/document_image_rId331.jpeg" Type="http://schemas.openxmlformats.org/officeDocument/2006/relationships/image" Id="rId331"/><Relationship Target="media/document_image_rId332.jpeg" Type="http://schemas.openxmlformats.org/officeDocument/2006/relationships/image" Id="rId332"/><Relationship Target="media/document_image_rId333.jpeg" Type="http://schemas.openxmlformats.org/officeDocument/2006/relationships/image" Id="rId333"/><Relationship Target="media/document_image_rId334.jpeg" Type="http://schemas.openxmlformats.org/officeDocument/2006/relationships/image" Id="rId334"/><Relationship Target="media/document_image_rId335.jpeg" Type="http://schemas.openxmlformats.org/officeDocument/2006/relationships/image" Id="rId335"/><Relationship Target="media/document_image_rId336.jpeg" Type="http://schemas.openxmlformats.org/officeDocument/2006/relationships/image" Id="rId336"/><Relationship Target="media/document_image_rId337.jpeg" Type="http://schemas.openxmlformats.org/officeDocument/2006/relationships/image" Id="rId337"/><Relationship Target="media/document_image_rId338.jpeg" Type="http://schemas.openxmlformats.org/officeDocument/2006/relationships/image" Id="rId338"/><Relationship Target="media/document_image_rId339.jpeg" Type="http://schemas.openxmlformats.org/officeDocument/2006/relationships/image" Id="rId339"/><Relationship Target="media/document_image_rId340.jpeg" Type="http://schemas.openxmlformats.org/officeDocument/2006/relationships/image" Id="rId340"/><Relationship Target="media/document_image_rId341.jpeg" Type="http://schemas.openxmlformats.org/officeDocument/2006/relationships/image" Id="rId341"/><Relationship Target="media/document_image_rId342.jpeg" Type="http://schemas.openxmlformats.org/officeDocument/2006/relationships/image" Id="rId342"/><Relationship Target="media/document_image_rId343.jpeg" Type="http://schemas.openxmlformats.org/officeDocument/2006/relationships/image" Id="rId343"/><Relationship Target="media/document_image_rId344.jpeg" Type="http://schemas.openxmlformats.org/officeDocument/2006/relationships/image" Id="rId344"/><Relationship Target="media/document_image_rId345.jpeg" Type="http://schemas.openxmlformats.org/officeDocument/2006/relationships/image" Id="rId345"/><Relationship Target="media/document_image_rId346.jpeg" Type="http://schemas.openxmlformats.org/officeDocument/2006/relationships/image" Id="rId346"/><Relationship Target="media/document_image_rId347.jpeg" Type="http://schemas.openxmlformats.org/officeDocument/2006/relationships/image" Id="rId347"/><Relationship Target="media/document_image_rId348.jpeg" Type="http://schemas.openxmlformats.org/officeDocument/2006/relationships/image" Id="rId348"/><Relationship Target="media/document_image_rId349.jpeg" Type="http://schemas.openxmlformats.org/officeDocument/2006/relationships/image" Id="rId349"/><Relationship Target="media/document_image_rId350.jpeg" Type="http://schemas.openxmlformats.org/officeDocument/2006/relationships/image" Id="rId350"/><Relationship Target="media/document_image_rId351.jpeg" Type="http://schemas.openxmlformats.org/officeDocument/2006/relationships/image" Id="rId351"/><Relationship Target="media/document_image_rId352.jpeg" Type="http://schemas.openxmlformats.org/officeDocument/2006/relationships/image" Id="rId352"/><Relationship Target="media/document_image_rId353.jpeg" Type="http://schemas.openxmlformats.org/officeDocument/2006/relationships/image" Id="rId353"/><Relationship Target="media/document_image_rId354.jpeg" Type="http://schemas.openxmlformats.org/officeDocument/2006/relationships/image" Id="rId354"/><Relationship Target="media/document_image_rId355.jpeg" Type="http://schemas.openxmlformats.org/officeDocument/2006/relationships/image" Id="rId355"/><Relationship Target="media/document_image_rId356.jpeg" Type="http://schemas.openxmlformats.org/officeDocument/2006/relationships/image" Id="rId356"/><Relationship Target="media/document_image_rId357.jpeg" Type="http://schemas.openxmlformats.org/officeDocument/2006/relationships/image" Id="rId357"/><Relationship Target="media/document_image_rId358.jpeg" Type="http://schemas.openxmlformats.org/officeDocument/2006/relationships/image" Id="rId358"/><Relationship Target="media/document_image_rId359.jpeg" Type="http://schemas.openxmlformats.org/officeDocument/2006/relationships/image" Id="rId359"/><Relationship Target="media/document_image_rId360.jpeg" Type="http://schemas.openxmlformats.org/officeDocument/2006/relationships/image" Id="rId360"/><Relationship Target="media/document_image_rId361.jpeg" Type="http://schemas.openxmlformats.org/officeDocument/2006/relationships/image" Id="rId361"/><Relationship Target="media/document_image_rId362.jpeg" Type="http://schemas.openxmlformats.org/officeDocument/2006/relationships/image" Id="rId362"/><Relationship Target="media/document_image_rId363.jpeg" Type="http://schemas.openxmlformats.org/officeDocument/2006/relationships/image" Id="rId363"/><Relationship Target="media/document_image_rId364.jpeg" Type="http://schemas.openxmlformats.org/officeDocument/2006/relationships/image" Id="rId364"/><Relationship Target="media/document_image_rId365.jpeg" Type="http://schemas.openxmlformats.org/officeDocument/2006/relationships/image" Id="rId365"/><Relationship Target="media/document_image_rId366.jpeg" Type="http://schemas.openxmlformats.org/officeDocument/2006/relationships/image" Id="rId366"/><Relationship Target="media/document_image_rId367.jpeg" Type="http://schemas.openxmlformats.org/officeDocument/2006/relationships/image" Id="rId367"/><Relationship Target="media/document_image_rId368.jpeg" Type="http://schemas.openxmlformats.org/officeDocument/2006/relationships/image" Id="rId368"/><Relationship Target="media/document_image_rId369.jpeg" Type="http://schemas.openxmlformats.org/officeDocument/2006/relationships/image" Id="rId369"/><Relationship Target="media/document_image_rId370.jpeg" Type="http://schemas.openxmlformats.org/officeDocument/2006/relationships/image" Id="rId370"/><Relationship Target="media/document_image_rId371.jpeg" Type="http://schemas.openxmlformats.org/officeDocument/2006/relationships/image" Id="rId371"/><Relationship Target="media/document_image_rId372.jpeg" Type="http://schemas.openxmlformats.org/officeDocument/2006/relationships/image" Id="rId372"/><Relationship Target="media/document_image_rId373.jpeg" Type="http://schemas.openxmlformats.org/officeDocument/2006/relationships/image" Id="rId373"/><Relationship Target="media/document_image_rId374.jpeg" Type="http://schemas.openxmlformats.org/officeDocument/2006/relationships/image" Id="rId374"/><Relationship Target="media/document_image_rId375.jpeg" Type="http://schemas.openxmlformats.org/officeDocument/2006/relationships/image" Id="rId375"/><Relationship Target="media/document_image_rId376.jpeg" Type="http://schemas.openxmlformats.org/officeDocument/2006/relationships/image" Id="rId376"/><Relationship Target="media/document_image_rId377.jpeg" Type="http://schemas.openxmlformats.org/officeDocument/2006/relationships/image" Id="rId377"/><Relationship Target="media/document_image_rId378.jpeg" Type="http://schemas.openxmlformats.org/officeDocument/2006/relationships/image" Id="rId378"/><Relationship Target="media/document_image_rId379.jpeg" Type="http://schemas.openxmlformats.org/officeDocument/2006/relationships/image" Id="rId379"/><Relationship Target="media/document_image_rId380.jpeg" Type="http://schemas.openxmlformats.org/officeDocument/2006/relationships/image" Id="rId380"/><Relationship Target="media/document_image_rId381.jpeg" Type="http://schemas.openxmlformats.org/officeDocument/2006/relationships/image" Id="rId381"/><Relationship Target="media/document_image_rId382.jpeg" Type="http://schemas.openxmlformats.org/officeDocument/2006/relationships/image" Id="rId382"/><Relationship Target="media/document_image_rId383.jpeg" Type="http://schemas.openxmlformats.org/officeDocument/2006/relationships/image" Id="rId383"/><Relationship Target="media/document_image_rId384.jpeg" Type="http://schemas.openxmlformats.org/officeDocument/2006/relationships/image" Id="rId384"/><Relationship Target="media/document_image_rId385.jpeg" Type="http://schemas.openxmlformats.org/officeDocument/2006/relationships/image" Id="rId385"/><Relationship Target="media/document_image_rId386.jpeg" Type="http://schemas.openxmlformats.org/officeDocument/2006/relationships/image" Id="rId386"/><Relationship Target="media/document_image_rId387.jpeg" Type="http://schemas.openxmlformats.org/officeDocument/2006/relationships/image" Id="rId387"/><Relationship Target="media/document_image_rId388.jpeg" Type="http://schemas.openxmlformats.org/officeDocument/2006/relationships/image" Id="rId388"/><Relationship Target="media/document_image_rId389.jpeg" Type="http://schemas.openxmlformats.org/officeDocument/2006/relationships/image" Id="rId389"/><Relationship Target="media/document_image_rId390.jpeg" Type="http://schemas.openxmlformats.org/officeDocument/2006/relationships/image" Id="rId390"/><Relationship Target="media/document_image_rId391.jpeg" Type="http://schemas.openxmlformats.org/officeDocument/2006/relationships/image" Id="rId391"/><Relationship Target="media/document_image_rId392.jpeg" Type="http://schemas.openxmlformats.org/officeDocument/2006/relationships/image" Id="rId392"/><Relationship Target="media/document_image_rId393.jpeg" Type="http://schemas.openxmlformats.org/officeDocument/2006/relationships/image" Id="rId393"/><Relationship Target="media/document_image_rId394.jpeg" Type="http://schemas.openxmlformats.org/officeDocument/2006/relationships/image" Id="rId394"/><Relationship Target="media/document_image_rId395.jpeg" Type="http://schemas.openxmlformats.org/officeDocument/2006/relationships/image" Id="rId395"/><Relationship Target="media/document_image_rId396.jpeg" Type="http://schemas.openxmlformats.org/officeDocument/2006/relationships/image" Id="rId396"/><Relationship Target="media/document_image_rId397.jpeg" Type="http://schemas.openxmlformats.org/officeDocument/2006/relationships/image" Id="rId397"/><Relationship Target="media/document_image_rId398.jpeg" Type="http://schemas.openxmlformats.org/officeDocument/2006/relationships/image" Id="rId398"/><Relationship Target="media/document_image_rId399.jpeg" Type="http://schemas.openxmlformats.org/officeDocument/2006/relationships/image" Id="rId399"/><Relationship Target="media/document_image_rId400.jpeg" Type="http://schemas.openxmlformats.org/officeDocument/2006/relationships/image" Id="rId400"/><Relationship Target="media/document_image_rId401.jpeg" Type="http://schemas.openxmlformats.org/officeDocument/2006/relationships/image" Id="rId401"/><Relationship Target="media/document_image_rId402.jpeg" Type="http://schemas.openxmlformats.org/officeDocument/2006/relationships/image" Id="rId402"/><Relationship Target="media/document_image_rId403.jpeg" Type="http://schemas.openxmlformats.org/officeDocument/2006/relationships/image" Id="rId403"/><Relationship Target="media/document_image_rId404.jpeg" Type="http://schemas.openxmlformats.org/officeDocument/2006/relationships/image" Id="rId404"/><Relationship Target="media/document_image_rId405.jpeg" Type="http://schemas.openxmlformats.org/officeDocument/2006/relationships/image" Id="rId405"/><Relationship Target="media/document_image_rId406.jpeg" Type="http://schemas.openxmlformats.org/officeDocument/2006/relationships/image" Id="rId406"/><Relationship Target="media/document_image_rId407.jpeg" Type="http://schemas.openxmlformats.org/officeDocument/2006/relationships/image" Id="rId407"/><Relationship Target="media/document_image_rId408.jpeg" Type="http://schemas.openxmlformats.org/officeDocument/2006/relationships/image" Id="rId408"/><Relationship Target="media/document_image_rId409.jpeg" Type="http://schemas.openxmlformats.org/officeDocument/2006/relationships/image" Id="rId409"/><Relationship Target="media/document_image_rId410.jpeg" Type="http://schemas.openxmlformats.org/officeDocument/2006/relationships/image" Id="rId410"/><Relationship Target="media/document_image_rId411.jpeg" Type="http://schemas.openxmlformats.org/officeDocument/2006/relationships/image" Id="rId411"/><Relationship Target="media/document_image_rId412.jpeg" Type="http://schemas.openxmlformats.org/officeDocument/2006/relationships/image" Id="rId412"/><Relationship Target="media/document_image_rId413.jpeg" Type="http://schemas.openxmlformats.org/officeDocument/2006/relationships/image" Id="rId413"/><Relationship Target="media/document_image_rId414.jpeg" Type="http://schemas.openxmlformats.org/officeDocument/2006/relationships/image" Id="rId414"/><Relationship Target="media/document_image_rId415.jpeg" Type="http://schemas.openxmlformats.org/officeDocument/2006/relationships/image" Id="rId415"/><Relationship Target="media/document_image_rId416.jpeg" Type="http://schemas.openxmlformats.org/officeDocument/2006/relationships/image" Id="rId416"/><Relationship Target="media/document_image_rId417.jpeg" Type="http://schemas.openxmlformats.org/officeDocument/2006/relationships/image" Id="rId417"/><Relationship Target="media/document_image_rId418.jpeg" Type="http://schemas.openxmlformats.org/officeDocument/2006/relationships/image" Id="rId418"/><Relationship Target="media/document_image_rId419.jpeg" Type="http://schemas.openxmlformats.org/officeDocument/2006/relationships/image" Id="rId419"/><Relationship Target="media/document_image_rId420.jpeg" Type="http://schemas.openxmlformats.org/officeDocument/2006/relationships/image" Id="rId420"/><Relationship Target="media/document_image_rId421.jpeg" Type="http://schemas.openxmlformats.org/officeDocument/2006/relationships/image" Id="rId421"/><Relationship Target="media/document_image_rId422.jpeg" Type="http://schemas.openxmlformats.org/officeDocument/2006/relationships/image" Id="rId422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