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22ef" w14:textId="ab12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Алтай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38/20-VIII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апреля 2017 года №173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району Алтай на 2026-2030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6 марта 2024 года № 12/8-VIII "Об утверждении Плана по управлению пастбищами и их использованию по району Алтай на 2024-2025 годы".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38/20-VIII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Алтай на 2026 – 2030 годы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району Алтай на 2026-2030 годы (далее – План) разработан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апреля 2017 года №173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района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 (по району Алтай отсутствуют в связи с отсутствием культурных и аридных пастбищ, а также отсутствием выпаса на землях лесного, водного фондов и особо охраняемых природных территорий).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официальная статистическая информация по статистике животноводства и растениеводства (официальная статистическая информация по статистике животноводства предоставлена КГП на ПХВ "Алтай-Вет" Управления ветеринарии Восточно-Казахстанской области и содержится в приложениях: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 xml:space="preserve">. Официальная статистическая информация по статистике растениеводства предоставлена филиалом РГП на ПХВ "ГИПРОзем" по Восточно-Казахстанской области и содержится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района Алтай в разрезе категорий земель, на которой указываются границы, площади и виды пастбищ, в том числе отгонных, сезонных, аридных и культурных (отгонные, сезонные, аридные и культурные пастбища по району Алтай отсутствуют),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 подворья (по району Алтай резервирование пастбищ не производится в связи с отсутствием потребности и отсутствием нехватки пастбищ);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 (по району Алтай отгонные пастбища отсутствуют);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(перераспределение пастбищ не производится в связи с отсутствием нехватки пастбищ в сельских населенных пунктах);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территории района Алтай, к которым относятся: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района Алтай и информационной системы государственного земельного кадастра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района Алтай района, тысяч гектаров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 – территориальных объектов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338,605</w:t>
            </w:r>
          </w:p>
        </w:tc>
      </w:tr>
    </w:tbl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 – 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г.Серебрянск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п.Новая Бухтарма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п.Октябрьский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п.Прибрежный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с.Феклистовка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с.Северное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с.Ермаковка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Полянское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с.Васильевка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с.Дородница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с.Полянское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с.Малеевск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с.Путинцево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с.Быково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с.Богатырево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с.Ново-Калиновск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с.Парыгино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с.Кутиха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с.Баяновск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с.Тургусун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Средигорненский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с.Средигорное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с.Чиркаин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с.Андреевка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с.Александровка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с.Чапаево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с.Пролетарка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с.Орловка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с.Крестовка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с.Снегирево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с.Восточное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с.Алтайка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с.Никольск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с.Бородино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с.Кремнюха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с.Соловьево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с.Ленинск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с.Ново-Крестьянка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с.Маяк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п.Зубовск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"Луч" Тычинский Владимир Петрович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630815300369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Абашин Михаил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620004300557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Абашин Михаил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621114300557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05-070-004-598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Абашин Михаил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621114300557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Кумурзак Кунапиянович, Бельгибаев Мухтарбек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610203300467 500620302329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Адылбек Мубаракович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640401302435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Руслан Нурлыбекович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870628300094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Руслан Нурлыбекович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870628300094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Руслан Нурлыбекович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870628300094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Руслан Нурлыбекович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870628300094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Руслан Нурлыбекович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870628300094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Турспеков Батыр Арманович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970524351430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Камажанов Ерхат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820422303015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Айболтинов Казбек Нипашевич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Айболтинов Казбек Нипашевич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Айболтинов Казбек Нипашевич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Айболтинов Казбек Нипашевич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Айболтинов Казбек Нипашевич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Алексенцева Елизавета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890425400487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 П. КХ "Элита"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700510302590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 П. КХ "Элита"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700510302590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 П. КХ "Элита"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700510302590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Ануфриев В.С.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590304302139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Б.М.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740908302343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Артымбаев Кадыржан Коксегенович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851207302447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Талгат Женисович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731209300506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Талгат Женисович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731209300506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Ачаковский Валерий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600707301364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Бабин Виктор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490114301503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Багнюк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611008302069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Бакашев Марат Кабылканович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740101300191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Барсуков Николай Емельянович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420106301216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Белоглазова Екатерина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580812401934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Виталий Иванович, Зырянова Наталья Ильинична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750605301904, 770823402492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Виталий Иванович, Зырянова Наталья Ильинична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750605301904, 770823402492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Виталий Иванович, Зырянова Наталья Ильинична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750605301904, 770823402492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Иван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841122301108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ПҰтр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840514301661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Дмитрий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850710300718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ПҰтр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840514301661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 Константин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670926300317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570726301835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Букежанов Кайрат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Букежанов Кайрат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Букежанов Кайрат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Букежанов Кайрат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Букежанов Кайрат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Букежанов Кайрат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Букежанов Кайрат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Букежанов Кайрат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Бурмышева Онежа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770517403259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Бухотанов Ержан Турсунович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Бухотанов Ержан Турсунович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Бухотанов Ержан Турсунович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Бухотанов Ержан Турсунович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Бухотанов Турспек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470705300871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Бухотанов Турспек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470705300871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Максатбек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Турспеков Батыр Арманович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970524351430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Турспеков Батыр Арманович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970524351430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Е.А. кх "Пчелка"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770209302221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Павел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470417300102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Вяткин Константин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701216300043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Галанчук Николай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591106301988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Галанчук Николай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591106301988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Галанчук Николай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591106301988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Николай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540517301417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Николай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540517301417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Андрей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810825302020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Байкубинова Сауле Слямкановна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700815401993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Дуанбеков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490216301508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Дуанбеков Жаксыгельды Кабаевич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490216301508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590525300967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Едильбаев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580421300870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Едильбаев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580421300870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Едильбаев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580421300870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Едильбаев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580421300870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Едильбаев К. Кх "Пролетарское"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580421300870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Ерохин Олег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620903302103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Ерышев С.М. КХ "Восток"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610105302586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Ерышев С.М. КХ "Восток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610105302586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Ерышев С.М. КХ Восток"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610105302586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 Сергей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580320303073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Желтобрюхов Иван Павлович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590614300465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Кечубаева Аягоз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580515400184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Е.К. кх "Белуха"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550310300039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Е.К. кх "Белуха"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550310300039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Жалел Молдаханович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Жалел Молдаханович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Жалел Молдаханович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Жалел Молдаханович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Жалел Молдаханович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Жалел Молдаханович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Жалел Молдаханович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Жалел Молдаханович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591009301219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Зябин Владимир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481027300137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Зябин Владимир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481027300137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Игнашин Дмитрий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891101301895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Расула Тайлаковна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600105403007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Расула Тайлаковна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600105403007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Исағали Мұратхан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550425350516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Ж.А.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630101409674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Ж.А.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630101409674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Нурбек Акманович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720304301239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Нурбек Акманович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720304301239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Нурбек Акманович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720304301239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Нурбек Акманович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720304301239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Кабенов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601220301885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Кымбат Сакенович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730809301999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 Кымбат Сакенович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730809301999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Каирканов 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620112301462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Калаубаев Рахат Каркенович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630821301538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Талгат Каденович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630429300053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Кальжиров Жанат Саликович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660727301215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Кальжиров Жанболат Саликович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691114300410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Камажанов Ерхат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820422303015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Камажанов Ерхат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820422303015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Камажанов Ерхат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820422303015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Камажанов Ерхат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820422303015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Карамсаков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730829301403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 Казыбек Канбекович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720910300255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Кауенова Ж.С.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830128400045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Кауенова Жанар Слямбековна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830128400045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"Алтайский сельскохозяйственный колледж" управления образования ВКО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000740001895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Кечубаева Аягоз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580515400184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Кисленков Григорий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360207300970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05-070-061-455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Клиновицкий Андрей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770707300260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Кайрат Жанузакович кх Самал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681118301171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Койчубаева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681028401555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Койчубаева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681028401555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Кокорев Валерий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690717301612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Кокорев Валерий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690717301612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Коломанов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600313302866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Сергей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591130302077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Кончубаева Ирина Сергеевна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820815401452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Кончубаева Ирина Сергеевна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820815401452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Коржумбаева Бикамал Коржумбаевна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480801402441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Короткова Л.В.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830304402523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Кочеткова Наталья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730701400495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Кошембаева Зауреш Аймухамбетовна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471020401396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Крестницкий Андей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590430300108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Крикуненко Иван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830729300115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 Андрей Геннадьевич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660803302395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Куксегенов Жанат Балагазыевич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791111303073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Куксегенов Жанат Балагазыевич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79111130307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 Алексей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530307300198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Кумарбеков Ерлан Маулетканович,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700914300550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Кумарбеков Ерлан Маулетканович,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700914300550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Кумарбекова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730916401432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Кумарбекова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730916401432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Кумарбекова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730916401432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Кумарбекова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730916401432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Кумарбекова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730916401432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Кункель Александр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561211300947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Кункель Александр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561211300947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 Валентина Афанасьевна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600824401397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 Е.С. КХ "Почетное"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850323402623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 Николай Егорович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710816300728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Лемешко Анатолий Анататольевич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720708302263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Литуев В.А.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540101308066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Лобадюк Б.М. кх "Тамара"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620510301436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Лобадюк Б.М. кх "Тамара"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620510301436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Лобадюк Б.М. кх "Тамара"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620510301436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Лобадюк Б.М. кх "Тамара"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620510301436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Лобадюк Б.М. кх "Тамара"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620510301436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Мағұлымхан Дәукен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650612350563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Байжан Ермекович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951110350381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Байжан Ермекович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951110350381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Байжан Ермекович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951110350381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550530400359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Макарьева В.И.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550530400359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Марухин Виктор Нефодиевич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780414300488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Маусумбаев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530310301717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Маусумбаев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530310301717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Маусумбаев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530310301717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Минеев Михаил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790101311989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Мисевич В.А. кх "Вера"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591125302476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Сергей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630429300053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Муин Ибрагим Ильясович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Мади Кенжибекович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900612300769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Мади Кенжибекович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900612300769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581125302385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Мурашкина Елена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741126401046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Мурашкина Елена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741126401046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Мурашкина Елена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741126401046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Мурашкина Елена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741126401046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Мурашкина Елена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741126401046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Мурашкина Елена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741126401046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Мухаметуалиев Кайсар Нурсабиевич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680219301316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Мұратбеков Әділет Мұратбекұлы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940409350838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А.Г.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560821300069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А.Г.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560821300069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Владимир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660108300569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05-070-031-018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Валентин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580507300799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Аслан Мухаметкаирович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831112301657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Аслан Мухаметкаирович, кх "Хан"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831112301657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Мерей Нургалиулы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860305302002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Оградов Борис Германович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610624302383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Даурен Жумагазинович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821013301489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Даурен Жумагазинович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821013301489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Даурен Жумагазинович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821013301489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Даурен Жумагазинович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821013301489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Андрей Геннадьевич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810909302354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Виталий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480615300150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Владимир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571003300096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Панкратьев Е.М.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550810302797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Панкратьева Нина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511208400175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Парсанова Галина Васильевна, Парсанов Владимир Ильич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641123402285 640511301940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ПарфҰнов Петр Тимофеевич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510710300809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Борис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670331300494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Петушков Ю.Я.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511028301456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000440006270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Плужников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750116301649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Подкорытов Николай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370728300876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Подрезова Мария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580819301466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С.Ф.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530627300435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С.Ф.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530627300435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С.Ф.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530627300435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Поросятьев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Поросятьев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Поросятьев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Поросятьев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Поросятьев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Поросятьев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Поросятьев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Поросятьев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Поросятьев Владимир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Порохов Николай Михайлович Мануйлов Алексей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780225300807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"Байгузин Ю.К."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550129301569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"Байгузин Ю.К."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550129301569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"Байгузин Ю.К."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550129301569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05-070-019-561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"Кызыл-Ту"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650305302306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050764022621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"Новокрес"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960664012193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"Новокрестьянка"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960664012193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 бывш. ПТ Светлячок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"Тычинский А.П."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710423300914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"Тычинский А.П."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710423300914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"Тычинский А.П."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710423300914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"Тычинский А.П."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710423300914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"Тычинский А.П."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710423300914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"Тычинский А.П."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710423300914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"Тычинский А.П."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710423300914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"Тычинский А.П."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710423300914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"Соловьевское"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"Соловьевское"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Редкий Николай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320409300228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Робул В.М.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491126300256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Робул В.М.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491126300256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Робул В.М.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491126300256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Олег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690311300032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05-070-031-017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Рудометов Юрий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531015302338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Рыбин Ю.П.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570525301426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Сабанов Кумаркан Султанбекович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560806301799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Саблуков Анатолий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870703300329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 К.С. Кх "Курмет"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151164017183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 К.С. Кх "Курмет"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151164017183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 К.С. Кх "Курмет"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151164017183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 К.С. Кх "Курмет"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151164017183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Олеся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811021400716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Олеся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811021400716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Аскер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630509300761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Тельман Турусбекович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650110302910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Тельман Турусбекович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650110302910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Тельман Турусбекович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650110302910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Аманбек Сейткенович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610613302006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Сибиряков Сергей Анатольевич КХ "Сибирь"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770430301729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Сибитова Назифа Баяновна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510927400082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Силин В.А. кх "Тегерек"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540617301103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Силин В.А. кх "Тегерек"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540617301103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Сильков Николай Георгиевич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680320300456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Асхат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690503302449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Снегирева Татьяна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710507402334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Андрей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610601302695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"Доня"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"Доня"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"Доня"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"Нижник"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Дусмухамбетова Мария Мылжиковна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560113401768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900817300061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05-070-027-002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Субобаев К.Т.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561106301151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Супанев Александр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650526301439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 Алексей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870720300480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Анатолий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530418300439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Татаев А.К. кх "Балгын"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550328301888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Темешев Сайран Токтарканович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671022301930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Темешев Сайран Токтарканович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671022301930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Тогусов Меделхан Боженович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620208301157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Тогусов Меделхан Боженович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620208301157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"Gold Terra"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"Gold Terra"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"Gold Terra"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"Gold Terra"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"Jenis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140940011401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"Jenis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140940011401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"Jenis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140940011401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"Jenis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140940011401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"Авюр"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"Авюр"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"Авюр"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"Авюр"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"Авюр"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041240025488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"Айбалта"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"Айбалта"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Боз"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Боз"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100340008749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100340008749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100340008749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100340008749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100340008749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100340008749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100340008749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"Беловодье Алтая"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"Беловодье Алтая"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"Беловодье Алтая"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"Беловодье Алтая"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"БМ АРЛАН"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150840016004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"БНК-Агро"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170840035669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"БНК-Агро"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170840035669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"БНК-Агро"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170840035669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"БНК-Агро"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170840035669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"БНК-Агро"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170840035669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"Бура-Сай"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"Бура-Сай"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"Бура-Сай"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"ВЕТ-МТ-ОSТ"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010440006094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"ВЕТ-МТ-ОSТ"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010440006094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"ВЕТ-МТ-ОSТ"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010440006094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"ВК с-х опытн.станц."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"Востокпромэлектромонтаж"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050540007152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"Восток-Рекорд"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040740011473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"Восток-Рекорд"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040740011473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"Высокогорное"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220440012904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"Высокогорное"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220440012904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"Высокогорное"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220440012904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"Высокогорное"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220440012904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"Высокогорное"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220440012904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"Высокогорное"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220440012904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"Высокогорное"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220440012904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"Гранд-Фиш"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"Дородница"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"Дородница"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"Дородница"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 мен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 мен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"Еламан и 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"Естаулет"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"Естаулет"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"Естаулет"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"Естаулет"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"Зерн.комп.ВК Радуга"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"Зерн.комп.ВК Радуга"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"Зерн.комп.ВК Радуга"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"Зерн.комп.ВК Радуга"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"Зерн.комп.ВК Радуга"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"Зерн.комп.ВК Радуга"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"Зерн.комп.ВК Радуга"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111040010160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"Зубовское"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041240026077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"Зыбер"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041240015679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"Зябин В.К."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041240013464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"Крестьянка"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"Күнбағыс"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"Күнбағыс"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140640021011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"Күнбағыс"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140640021011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"Күнбағыс"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140640021011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"Күнбағыс"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140640021011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"Күнбағыс"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140640021011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"Марал-Сервис"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"Марал-Сервис"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"Марал-Сервис"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"Марал-Сервис"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"Марал-Сервис"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041240019255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190740002543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190740002543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"Мойылды-Байќонур"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"Мойылды-Байќонур"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"Мойылды-Байќонур"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"Мойылды-Байќонур"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"Мойылды-Байќонур"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041240006322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"Мухит-Бура"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170240011739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"Мухит-Бура"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170240011739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"Мухит-Бура"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170240011739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"Мухит-Бура"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170240011739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"Опытное хозяйство масличных культур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"Парыгино"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041240020239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"Саян-Т"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210440037185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"Саян-Т"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210440037185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"Синегорье"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041140010406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"Синегорье"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041140010406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"Снегиревское"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"Снегиревское"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"Снегиревское"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"Соловьевская Элита"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040440025849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"Соловьевская Элита"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040440025849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"Соловьевская Элита"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040440025849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"Соловьевские Нивы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"Средигорное-2"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190240017880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190240017880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"ЕрНуР-Алтай"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190240017880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"Бородино"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"Бородино"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"Бородино"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"Бородино"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Букежанов Кайрат Калибекович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"Бородино"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"Бородино"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Расула Тайлаковна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600105403007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Расула Тайлаковна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600105403007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"Кировское"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180440035824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"Кировское"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180440035824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"Кировское"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180440035824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"Кремнюшенское"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"Кремнюшенское"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010540008054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010540008054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"Танур-Маяк"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"Танур-Маяк"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"Танур-Маяк"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"Танур-Маяк"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"Танур-Маяк"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"Танур-Маяк"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"Танур-Маяк"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"Танур-Маяк"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Тошин Әскербек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800304399079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Троеглазов Андрей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650111300494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Турспеков Батыр Арманович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970524351430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"ЛУЧ" Тычинский Владимир Петрович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630815300369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Улмесеков Муратбек Кожанович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510819300019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Улмесеков Муратбек Кожанович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510819300019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Файзрахманов Т. Кх Jaisan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610325302972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Александр Иван.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340205300897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 Р.Б.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680704300453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Даулет Бексолтанович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671030300480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Николай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480101302935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Хрущев Борис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600922301716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Чечурин Александр Ефремович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550810302797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Чечурин Виктор Ефрем.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550810302797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Чижов Николай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361219300047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Чиликин Александр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630719300892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Шаламов Андрей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670407300185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Марат Избасарович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650315300136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05-070-005-1137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Шандаяков Айдын Аймуханович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790919302907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Шапашник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840426300161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610406302219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610406302219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610406302219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610406302219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610406302219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Шейкин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610406302219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Штенке Дмитрий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841101301748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Штенке Дмитрий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841101301748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Сергей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610818302487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Юдаков Николай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671008302308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05-082-007-147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05-070-014-454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05-082-010-161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Звонцов Сергей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901220351399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05-084-001-225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Шпаков Анатолий Олегович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880202350660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05-084-001-318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"Средигорненский"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41040006424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05-070-017-136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Ибрагим Ильясович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05-082-010-244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Андрей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710311302664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05-070-036-535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Абашин Михаил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620004300557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05-070-004-598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Жуминова Чамчок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570913400502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05-070-044-113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Шведчиков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770823302298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05-084-006-015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Сакипов Марат Сагидуллович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750108303265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05-070-044-921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"RDL"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060940010991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5070036133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Юданова Г.И.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590810403461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Какаулин Анатолий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620323301886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05-070-063-016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Байкубинов Каирды Айткешевич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05-070-002-169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"ТАҢ"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    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 – 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г.Серебрянск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п.Новая Бухтарма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п.Октябрьский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п.Прибрежный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с.Феклистовка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с.Северное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с.Ермаковка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Полянское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с.Васильевка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с.Дородница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с.Полянское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с.Малеевск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с.Путинцево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с.Быково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с.Богатырево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с.Ново-Калиновск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с.Парыгино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с.Кутиха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с.Баяновск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с.Тургусун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Средигорненский сельский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с.Средигорное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с.Чиркаин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с.Андреевка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с.Александровка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с.Чапаево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с.Пролетарка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с.Орловка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с.Крестовка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с.Снегирево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с.Алтайка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с.Никольск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с.Бородино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с.Кремнюха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с.Соловьево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с.Ленинск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с.Ново-Крестьянка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п.Зубовск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необходимо 36586,2 тысяч гектаров, 19215 голов выпасаются на общественных пастбищах, площадью 36586,2 тысяч гектаров, отгонных пастбищ по району Алтай не имеется. 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 Алтай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поконтурной ведомости описаны все выделенные на карте контуры кормовых и прочих угодий. В названиях типов природных кормовы х угодий преобладающее растение стоит на первом месте.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Растения, не поедаемые скотом полностью или частично, в один сезон и более, из расчета урожайности исключены.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пастбищеищ даны с учетом ботанического состава и поедаемости растений животными в данном сезоне. Многосезонная рекомендация (весенокосне-летне-осенокосние – ВЛО) означает, что пастбище пригодны для использования в любой (один или два) из указанных сезонов.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переваримого протеина.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Кормозапас рассчитан на рекомендуемый сезон.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В-Л-О - весенне-летне-осенние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к.у. - коренное улучшение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- номер станции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x1 - номер точки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поконтурной ведомости описаны все выделенные на карте контуры кормовых и прочих угодий. В названиях типов природных кормовых угодий преобладающее растение стоит на первом месте. Растения, не поедаемые скотом полностью или частично, в один сезон и более, из расчета урожайности исключены.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пастбищеищ даны с учетом ботанического состава и поедаемости растений животными в данном сезоне. Многосезонная рекомендация (весенокосне -летне-  осенокосние – ВЛО) означает, что пастбище пригодны для использования в любой (один или два) из указанных сезонов.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переваримого протеина. Кормозапас рассчитан на рекомендуемый сезон.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В-Л-О - весенне-летне-осенние к.у. - коренное улучшение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6962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поконтурной ведомости описаны все выделенные на карте контуры кормовых и прочих угодий. В названиях типов природных кормовых угодий преобладающее растение стоит на первом месте. Растения, не поедаемые скотом полностью или частично, в один сезон и более, из расчета урожайности исключены.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пастбищеищ даны с учетом ботанического состава и поедаемости растений животными в данном сезоне. Многосезонная рекомендация (весенокосне-летне-осенокосние – ВЛО) означает, что пастбище пригодны для использования в любой (один или два) из указанных сезонов.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переваримого протеина. Кормозапас рассчитан на рекомендуемый сезон.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В-Л-О - весенне-летне-осенние КРС - крупный рогатый скот к.у. - коренное улучшение,</w:t>
      </w:r>
    </w:p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поконтурной ведомости описаны все выделенные на карте контуры кормовых и прочих угодий. В названиях типов природных кормовых угодий преобладающее растение стоит на первом месте. Растения, не поедаемые скотом полностью или частично, в один сезон и более, из расчета урожайности исключены.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пастбищеищ даны с учетом ботанического состава и поедаемости растений животными в данном сезоне. Многосезонная рекомендация (весенокосне-летне-  осенокосние – ВЛО) означает, что пастбище пригодны для использования в любой (один или два) из указанных сезонов.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переваримого протеина. Кормозапас рассчитан на рекомендуемый сезон.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В-Л-О - весенне-летне-осенние КРС - крупный рогатый скот к.у. - коренное улучшение</w:t>
      </w:r>
    </w:p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поконтурной ведомости описаны все выделенные на карте контуры кормовых и прочих угодий. В названиях типов природных кормовы х угодий преобладающее растение стоит на первом месте. Растения, не поедаемые скотом полностью или частично, в один сезон и более, из расчета урожайности исключены.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пастбищеищ даны с учетом ботанического состава и поедаемости растений животными в данном сезоне. Многосезонная рекомендация (весенокосне-летне-осенокосние – ВЛО) означает, что пастбище пригодны для использования в любой (один или два) из указанных сезонов.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переваримого протеина.  Кормозапас рассчитан на рекомендуемый сезон.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 В-Л-О - весенне-летне-осенние к.у. - коренное улучшение</w:t>
      </w:r>
    </w:p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-  станции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X1 - точки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поконтурной ведомости описаны все выделенные на карте контуры кормовых и прочих угодий. В названиях типов природных кормовых угодий преобладающее растение стоит на первом месте. Растения, не поедаемые скотом полностью или частично, в один сезон и более, из расчета урожайности исключены.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пастбищеищ даны с учетом ботанического состава и поедаемости растений животными в данном сезоне. Многосезонная рекомендация (весенокосне-летне-  осенокосние – ВЛО) означает, что пастбище пригодны для использования в любой (один или два) из указанных сезонов.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переваримого протеина. Кормозапас рассчитан на рекомендуемый сезон.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В-Л-О - весенне-летне-осенние КРС - крупный рогатый скот к.у. - коренное улучшение</w:t>
      </w:r>
    </w:p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Start w:name="z34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поконтурной ведомости описаны все выделенные на карте контуры кормовых и прочих угодий. В названиях типов природных кормовы х угодий преобладающее растение стоит на первом месте. Растения, не поедаемые скотом полностью или частично, в один сезон и более, из расчета урожайности исключены.</w:t>
      </w:r>
    </w:p>
    <w:bookmarkEnd w:id="315"/>
    <w:bookmarkStart w:name="z34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пастбищеищ даны с учетом ботанического состава и поедаемости растений животными в данном сезоне. Многосезонная рекомендация (весенокосне-летне-осенокосние – ВЛО) означает, что пастбище пригодны для использования в любой (один или два) из указанных сезонов.</w:t>
      </w:r>
    </w:p>
    <w:bookmarkEnd w:id="316"/>
    <w:bookmarkStart w:name="z35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переваримого протеина.  Кормозапас рассчитан на рекомендуемый сезон.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 В-Л-О - весенне-летне-осенние к.у. - коренное улучшение</w:t>
      </w:r>
    </w:p>
    <w:bookmarkStart w:name="z3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- станции</w:t>
      </w:r>
    </w:p>
    <w:bookmarkEnd w:id="318"/>
    <w:bookmarkStart w:name="z35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x1 - точки</w:t>
      </w:r>
    </w:p>
    <w:bookmarkEnd w:id="319"/>
    <w:bookmarkStart w:name="z3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78105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379"/>
    <w:bookmarkStart w:name="z41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поконтурной ведомости описаны все выделенные на карте контуры кормовых и прочих угодий. В названиях типов природных кормовы х угодий преобладающее растение стоит на первом месте. Растения, не поедаемые скотом полностью или частично, в один сезон и более, из расчета урожайности исключены.</w:t>
      </w:r>
    </w:p>
    <w:bookmarkEnd w:id="380"/>
    <w:bookmarkStart w:name="z41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пастбищеищ даны с учетом ботанического состава и поедаемости растений животными в данном сезоне. Многосезонная рекомендация (весенокосне-летне-осенокосние – ВЛО) означает, что пастбище пригодны для использования в любой (один или два) из указанных сезонов.</w:t>
      </w:r>
    </w:p>
    <w:bookmarkEnd w:id="381"/>
    <w:bookmarkStart w:name="z41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переваримого протеина.  Кормозапас рассчитан на рекомендуемый сезон.</w:t>
      </w:r>
    </w:p>
    <w:bookmarkEnd w:id="382"/>
    <w:bookmarkStart w:name="z41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 В-Л-О - весенне-летне-осенние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 крупный рогатый скот к.у. - коренное улучшение,</w:t>
      </w:r>
    </w:p>
    <w:bookmarkStart w:name="z41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4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9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1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7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1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3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Start w:name="z47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поконтурной ведомости описаны все выделенные на карте контуры кормовых и прочих угодий. В названиях типов природных кормовы х угодий преобладающее растение стоит на первом месте. Растения, не поедаемые скотом полностью или частично, в один сезон и более, из расчета урожайности исключены.</w:t>
      </w:r>
    </w:p>
    <w:bookmarkEnd w:id="436"/>
    <w:bookmarkStart w:name="z47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пастбищеищ даны с учетом ботанического состава и поедаемости растений животными в данном сезоне. Многосезонная рекомендация (весенокосне-летне-осенокосние – ВЛО) означает, что пастбище пригодны для использования в любой (один или два) из указанных сезонов.</w:t>
      </w:r>
    </w:p>
    <w:bookmarkEnd w:id="437"/>
    <w:bookmarkStart w:name="z47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переваримого протеина. Кормозапас рассчитан на рекомендуемый сезон.</w:t>
      </w:r>
    </w:p>
    <w:bookmarkEnd w:id="438"/>
    <w:bookmarkStart w:name="z47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</w:t>
      </w:r>
    </w:p>
    <w:bookmarkEnd w:id="439"/>
    <w:bookmarkStart w:name="z47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В-Л-О - весенне-летне-осенние</w:t>
      </w:r>
    </w:p>
    <w:bookmarkEnd w:id="440"/>
    <w:bookmarkStart w:name="z47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2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9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1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2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3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Start w:name="z49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поконтурной ведомости описаны все выделенные на карте контуры кормовых и прочих угодий. В названиях типов природных кормовых угодий преобладающее растение стоит на первом месте. Растения, не поедаемые скотом полностью или частично, в один сезон и более, из расчета урожайности исключены.</w:t>
      </w:r>
    </w:p>
    <w:bookmarkEnd w:id="455"/>
    <w:bookmarkStart w:name="z49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сезонности использования пастбищеищ даны с учетом ботанического состава и поедаемости растений животными в данном сезоне. Многосезонная рекомендация (весенокосне-летне-осенокосние – ВЛО) означает, что пастбище пригодны для использования в любой (один или два) из указанных сезонов.</w:t>
      </w:r>
    </w:p>
    <w:bookmarkEnd w:id="456"/>
    <w:bookmarkStart w:name="z49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Урожайность для каждого типа, подтипа, разности или модификации в контуре показаны в ц/га сухой массы, ц/га кормовых единиц и кг/га переваримого протеина.  Кормозапас рассчитан на рекомендуемый сезон.</w:t>
      </w:r>
    </w:p>
    <w:bookmarkEnd w:id="457"/>
    <w:bookmarkStart w:name="z49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сокращения: В-Л-О - весенне-летне-осенние к.у. - коренное улучшение</w:t>
      </w:r>
    </w:p>
    <w:bookmarkEnd w:id="458"/>
    <w:bookmarkStart w:name="z49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9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0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1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3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4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5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6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7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9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1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9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1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7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8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27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  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 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 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2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    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790110302641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Акажанов Ринат Гайнулович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670216400198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Людмила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640203020198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 Бауыржан Кабдугалиевич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620505301354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Барсуков Иван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881226351424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Белкин Павел Константинович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930901350701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Борзенко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660915302225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Букатов Еримкан Алтынбекович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670801300312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Бухряков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730309300418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Вепров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860722401137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Деникина Анна Геннадьевна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650105401307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Жастабанова Алия Сеитовна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920915351166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Азат Серикболулы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591120300046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Серикбол Касенович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790118300788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Заруднев Николай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380127300771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Затеев Владимир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630101409674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Жанат Акимжановна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711124303059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Кабдобаев Айбек Нуролдинович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620925301501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Михайл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540003278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"Зыряновское Лесное Хозяйство"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811211401945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Анна Евгеньевна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620201303551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Колосов Александр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107550813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Колосов Илья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810218302318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Колосов Сергей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690916301208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 Александр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750124401526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 Надежда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681212402395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Людмила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791111303073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Куксегенов Жанат Балагазыевич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830128400045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"Алихан"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710311303152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 Игорь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951110350381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 Байжан Ермекович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661016302082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Мордасов Павел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580509401318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 Каламкас Ауталиповна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831128300488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Немченко Сергей Федорович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900423400153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Оксана Юрьевна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930805450766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Нурсолтанова Айгерим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831216302264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Печенигин Александр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780927402360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Рассохина Елена Геннадьевна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440223300915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 Иван Никифорович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651115301853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Кайрат Назимбекович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880513300506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080140014562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"Естаулет"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741219400985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Хорошевская Елена Валентиновна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с.Малеевск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671126400280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Шабанова Елена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Ново-Калиновск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190240017880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Tоварищество с ограниченной ответственностью "ЕрНур-Алтай"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Ново-Калиновск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610521301672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Нуржан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Ново-Калиновск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820422303015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Камажанов Ерхат Болатович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Ново-Калиновск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720311301366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Акылжан Биахметович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Богатырево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520703301434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Качесов Василий Власович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Богатырево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530310301717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"Маусумбаев КК"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Богатырево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550506301072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Тлеухан Туркестанович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850323402623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 Елена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530716401463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Бердюгина Анна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841122301108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Иван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630813302790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 Александр Евстафьевич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770705301476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Боргебенов Руслан Муратханович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921021350759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Боргебенов Алексей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850823301465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 Александр Иванови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600217301658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 Владимир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620205302456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 Иван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840726301614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 Сергей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540512401575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Быкова Надежда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860102300072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Вахрушев Александр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530506300186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Вахрушев Василий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811006302060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Вахрушев Вечяслав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841021301604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Вахрушев Иван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870914300326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Вахрушев Михайл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751210302185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Андрей Валерьевич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511128301162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Валерий Борисевич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670914401160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Игнашина Светлана геннадьев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731204300291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910910350559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Красков Вадим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880812300958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Красков Иван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451127300432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Кыркымбасов Александр Тюкпаевич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600824401397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 Валентина Афанасьевна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850323402623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 Елена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90072230019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Лаптьев Дмитрий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710311303152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 Игорь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670628302148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Мамонтов Александр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650101410176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Мякушева Валентина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810909302354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Андрей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750116301649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Плужников Алексей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630112403279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Плындина Светлана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530627300435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Сергей Фатеевич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20711550941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Фатей Яковлевич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770629499024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Капитолина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920327450376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Прокаева Ольга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760917302663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Сердцев Владимир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771125300824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Сердцев Иван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770430301729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Сибиряков Сергей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760122402192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Сибирякова Наталья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780123303609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Евгений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701224300909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Ромакн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560911401042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Сидорова Надежда Степановна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650317300315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Сильков Владимир Генадьевич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680320300456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Сильков Николай Григорьевич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561018301956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Виктор Климентьевич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841224300838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Владимир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801113300252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Владимир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771115302717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Вячеслав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"МАРАЛ-СЕРВИС"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930831450609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Томилова Надежда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700117401324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Томилова Татьяна Алексеевна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650117301039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 Болат Какрымгазынович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900212351540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Ушпаев Роман Токтарович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680704300453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 Роман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Быково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640711300880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Шимолин Олег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591111301818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Амасев Владимир Федорович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910905450469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Амасева Олеся Валерьевна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631110402728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Анфилофьева Любовь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880303302749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Руслан Пазылович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640502402222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Бердюгини Ирина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830517301289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Василий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761129300963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Дятчин Владимир Германович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690119402160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Жексембаева Галия Мукаметкалиевна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770420302504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Живилов Александр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790118300788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Заруднев Николай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380127300771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Затеев Владимир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570307402663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Кондакова Валентина яковлевна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750124401526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 Надежда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710816300728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 Николай Егорович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750726400287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Москвичева Евнения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610509301348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Бекболат Асылбекович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600410301835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Надырбаев Каликан Калиаскарович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860625400716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Немченко Мария Георгиевна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810223300270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Немченко Петр Георгевич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891016400238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Немченко Людмила Георгиевна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570919400901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Пантелеева Елизовета Леонидовна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740216302807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Пермяков Игорь Георгиевич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670220302536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Ерлан Ануарбекович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630106302271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Маратхан Алибекулы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770527300490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Строкатов Владимир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830223300293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 Валентин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521028401256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Томилова Татьяна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630829301442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861116301832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Максим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Путинцево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850913302869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Павел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Ландман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820118451450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Татьяна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с/о, с. Ландман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620105404138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Татьяна Тимофеевна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850214301385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 Арман Дауреннбекулы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701225401037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Cидорина Ольга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521112401232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Абакумова Галина Георгиевна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610917301566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Манарбек Мубаракович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860725400761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Абдығали Юлия Казизовна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760916302856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Абильканов Жуслан Болатханович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960118351687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Адамбеков Адиль Бердибекович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550120401704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Азамбаева Батима Садвакасовна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540925301613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Александр Дмитриевич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750217301767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Андрей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720407301774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Айдар Даулетканович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590322300110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Жомартхан Байшокович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640410302484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Байдалин Бактжан Ауташевич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700525301227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Байжуминов Бердибек Адамбекович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600115303828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Баймурзинов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690109300450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 Ержан Алпысович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720204402021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Балабанченко Валентина Степановна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750320302547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 Канат Оралбекович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511001300748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Балгазин Омар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730128302718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Заурбек Асерханович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850828402912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Алексей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861013400464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Бердюгина Кристина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760619400366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Бирюкова Надежда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890103301488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Евгений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840514301661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Петр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880713402149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Богомаз Ирина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470603300956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Богомолов Николай Григорьевич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730804350623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Божек Кастер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820518401537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Булатова Любовь Станиславовна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760923301628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Бушнев Сергей Леонидович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970405350821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Войников Игорь Кириллович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940629450593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Войникова Айгуль Маускызы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941114451079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Голянкина Анастасия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820830401444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Гуськова Олеся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750502400853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Дайчман Наталья Батановна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640418302527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Далабаев Куат Улмергенович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580209302061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Деменин Сергей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890907300916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Дюсенбин Аслан Нурбекович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570414401766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Евдокимова Лидия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950812350206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Егзеков Руслан Нуржанович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480501302662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 Виктор Тимофеевич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821215301734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Кенжебек Каленоевич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810828402618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Надежда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821130402122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Жигальцова Татьяна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780522303569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Бауржан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540213401792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Зеркалова Любовь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600105403007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Имамбаева Расула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910222302281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Иргибаев Роман Неспекович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760922301602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Исканов Берик Ермекович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730414400396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Елена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661207302239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Карачевцев Сергей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570717401654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Картошова Тамара Андреевна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640422302023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Кирсантьев Владимир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900829302051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Китокпаев Мурат Ерланович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620417400588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Китокпаева Улту Кабековна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500313401625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Кондрашова Наталия Георгиевна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600131300197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 Михаил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720706300335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Кончубаев Серик Мухтарович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780731402197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Кончубаева Елена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820815401452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Кончубаева Ирина Борисовна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560417402015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Коршунова Людмила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620608300371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Костубаев Табигат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540102304089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Крикуненко Алексей Егорович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850413400820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Крикуненко Юлия Тюмагеновна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640810300581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Кулитаев Жанарбек Абильевич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890520451369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Куприкова Анжелика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700313302659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Куттыкадамов Рахат Сейткамзинович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871229300523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Ладанов Сергей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580601300323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Маравин Иван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371026401143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Раиса Константиновна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580927302283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Мидюкин Петр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741024301124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Виталий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921129350518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Әбілқайыр Өмірбекұлы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610825301873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Валерий Гельфанович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581207301134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Эрбулат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820921302807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Нефедов Павел Генадьевич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930406351263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 Алексей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781009301050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Алексей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690408402627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Нурмолдина Сулушаш Кадылбековна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920706451152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Окасова Арайлым Толегеновна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620419401670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Онгарбаева Майра Колимовна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850707400795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Оракбаева Динара Муратовна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750820300261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Орумбаев Руслан 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871020300755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Кирилл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610701402427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Пашпаева Вера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870110301145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Сергей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940214351013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Печегин Евгений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870121300345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Подолякин Александр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650531301258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Владимир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900213300680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Прицкау Сергей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600521301175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Вениамин Егорович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781205303151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Проскуряков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920112350285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Ракымов Медет Мухаметкалиулы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610617301466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Ракымов Мухаметкали Жамбулович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550318301635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Распопов Анатолий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940203351467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Тамерлан Муратканович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880512402840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Малика Болатовна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710602401104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Ольга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700325400406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Рейх Ирина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550327301109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Русанов Владимир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641114301668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Саванбаев Боранбай Жумаканович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950824351224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Сайбулдинов Нуриман Сайбулдинович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490306300182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Салаубаев Сейлюхан 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800226301837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 Павел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531128300851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Сванов Тлеуберды Насырканович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640624301320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Ербол Базылжанович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551230300770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Сиргетаев Айтпай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480120301188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Оралжан Ахметжанович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771007300078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Айкын Канэбек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700427302034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Виктор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900817300061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Сергей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621207402003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Строкатова Надежда Геннадьевна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630825302469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Тауманов Кайрды Токташович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620226302123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Тиде Иван Федорович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190140025636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"АЛТАЙ ЖЕРІ"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980440005295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 и 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660627301033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Токтаганов Нурдыбек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610413401215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Толмачева Мария Калистратовна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920920450722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Тынжанова Қырмызы Қызырханқызы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630815300369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Тычинский Владимир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770622402330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Устинова Дина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800916301124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 Павел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800618402882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Шарапова Галина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630407301983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Шимолин Владимир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г.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650106401392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Шуматова Гульнар Байкановна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630815300369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Тычинский Владимир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430404400894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Баранникова Раиса Семеновна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840421402452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Батершанова Инара Кумеркановна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780712300478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 Роман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600103303058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Бурлягин Владимир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770824300148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Геслер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951013351769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Зарлықанов Архат Әскербекұлы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601111301317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Касымжомартов Узак Сагидулдинович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630918300696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Владимир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50764022621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"ЛАД"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710512301981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Куприков Сергей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641219302151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Ербол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700723301947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Онолбаев Нурлан Сагидолдинович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950928450312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Олеся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540617301103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Силин Владимир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200240038878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"КАРАТАЙ -2"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41240015153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 боз"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180740026777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"КАРАТА-2"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660420402984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Тумаева Антонина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520520399074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Самигүл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870103300951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Фалькович Александр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Г.А., с. Березовское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521122301409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Фаткулин Тофик Нажимович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730101313805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Абдакаев Даурен Кадылжанович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610203300467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Кумырзак Канапьянович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720415302914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Абзалиев Нурлан Изатович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860804400342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Алифирова Татьяна Геннадьевна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780205402117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Амелина Татьяна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580128402454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Екатерина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641109300935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Базанов Какымкан Заркымович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771116400099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Бектемирова Наталья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600301304173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 Николай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680212302435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Бочков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470508401538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Бутусова Елена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530717301294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Владимир Филимонович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810508300193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Гавриленко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790208400169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Галинский Ольга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700821300238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Гришанов Александр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600928401709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Кульжами Айтмуханбетовна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940108400089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Есенбекова Малика Ерланкызы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630509302629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Жепаев Кайыркан Егинбаевич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790813303106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 Олег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381031300366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Өкен Қасымұлы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870226402745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Елена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720418302376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Даулет Чаякович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770630301121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Дидар Жәмиұлы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680129300279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Мамбет Чаякович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581014402259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Кашкарова Любовь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870607302829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Кислицын Виктор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770528302511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Клиновицкий Юрий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720525400156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Кожанкулова Меруерт Рахимовна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591004402513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Галина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820903301008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Коконев Серик Алпеисович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641001403282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Колодко Светлана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540002211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"Усть-Каменогорское Лесное хозяйства "Управление природных ресурсов и регулирование природопользования ВКО"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560908400266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Короткова Любовь Константиновна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490618401400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Котова Татьяна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740314402390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Литераторова Наталья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640127301814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Майкенов Жанбулат Кумаргалиевич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790818302798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Вячеслав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550706301456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Мардиросян Давид Срапионович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640128300158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Машинский Сергей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620708300147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Мильц Виктор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581125302385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Райхан Кумарханович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601109300209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Ногомбаев Каирхан Жумагалиевич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880429401336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Ногомбаева Анара Каиркановна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681001402665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Ногомбаева Светлана Сабировна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611209301331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Жумажан Сагидолдинович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590312302569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ОгнҰв Виктор Никитович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860907399127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Оразхан Мухтар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640722301581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Андрей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740914402927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Палаткина Оксана Геннадьевна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501107403406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Понкратьева Евгения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540102303645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Пучков Василий Георгиевич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600308303460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Пятков Георгий Григорьевич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880215451408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Сабидолла Бакытнур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851008402481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Оксана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480201300655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Сагилимов Ергали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611125302482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Садибеков Абай Абдуллич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681105302218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Курмет Шахтерович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710220300064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Самарханов Рахат Шакенович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800620302301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Самыжан Берик Нургазинович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850612401692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Сарыбаева Айнұр Сарыбайкызы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540108301196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Саури Геннадий Григорьевич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671224301344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Бейбыт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810622302651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Амангелды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540312302262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 Николай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750820400199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Наталья Свиридовна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841211402681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Ольга Филипповна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671022301930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Темешев Сайран Токтарканович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840507300229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Улитин Григорий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750123402235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Филипова Елена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470426401265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Худияш Нина Тимофеевна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500902300890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Чуприков Николай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670511402396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Шаврова Ирина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550101309928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Шарабарин Виктор Константинович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770823302298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Шведчиков Александр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640824402293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Шуханова Светлана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720516402602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Наталья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580403302363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Ясинский Станислав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Серебрянский Г.А., г. Серебрянск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870425302304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Ясинский Максим Станиславович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530522300167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Айболтинов Казбек Нипашевич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690307300040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Кайрат Кабашевич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710803300102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Агзамбеков Марат Килымбекович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510608301052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Айболтинов Нурбек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800116401270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Айтмуханбетова Айнура Еркиновна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501107302293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Акентьев Михаил АртҰмович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831005302930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Атмышев Ерсын Калымбекович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800524300829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Базурбаев Серик Сагиндугмарович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700717400158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Бакыбаева Бибигуль Муратовна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590101319556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Балаболкин Николай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630216301043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Бекмурзинов Аскарбек Шаяхметович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740403301825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 Виктор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790921301622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Бобыкин Руслан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550423300093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Боровских Михаил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840309301538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Булькубаев Айдын Самарканович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781216302679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Расул Уальбекович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611121401732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Германова Светлана Леонтьевна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630719301870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Борис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750810301562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Батырбек Турсынбаевич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581114402579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Дементьева Тамара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770724403185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Долженко Ольга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810303302386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Дубков Владимир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530623401646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Дюсюпова Раиса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921230350735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Мирас Ермаганбетулы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880809300664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Есиркепов Алмас Галымбекович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710808302611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Еспенбетов Ерлан Аитказинович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850203301434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Талгат Тюлюбекович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760401301025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Жанылханов Толеубек Пазылович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601106401584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Зверовская Светлана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680327302679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Иргебаев Ерболат Айбекович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760806301136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Кайраков Руслан Толешевич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590206402569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Калитова Кульзаги Абильевна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571216300202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Болаткан Жумагулович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690109302655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 Иван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500420499043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 Мәрия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560821402204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Киверова Татьяна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641013302062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Сергазы Тусуфович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661208401976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Лариса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630713400053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КовалҰва Нина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710507402334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"CUPRIENIEDAE"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660803302395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 Андрей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640212302507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Куртуков Виктор Геннадиевич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710312300982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Аслан Сейтмухамбетович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900725301127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Ланг Александр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720708302342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Ланг Вячеслав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520819301277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 Виктор ФҰдорович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750819301105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Молдагалиев Болат Мухтарович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940325351106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Мурзыгалиев Руслан Каирканович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590905402678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Нурбала Туруспековна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390601303132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Мухангалиев Кадылкаир Мухангалиевич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820321401487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Мырзабаева Эльмира Кажымуратовна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840416300928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Надим Ергазинович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810611302314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Нурахимов Ерназар Кабылбаевич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851213401923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Евгения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750217401397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Наталья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730226301762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Нурмолдин Азамат Сагынганович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710313301266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Нурмолдин Амангелды Сагынганович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610624302383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Оградов Борис Германович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860409302771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Асет Ермекович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651110302269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Пантелеев Андрей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700101310131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Пантелеев Роман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571025399015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Пиунов Александр Филиппович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590414302454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Александр Дмитриевич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600520400168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Понкратова Людмила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580330402046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Русских Капиталина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590601403346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Рустейко Татьяна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560806301799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Сабанов Кумаркан Султанбекович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630502402538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Галина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811021400716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Олеся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740923402064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Сатыбалдинова Жанар Женисовна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730824402371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Сеилгумарова Оксана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711129302178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Ерик Турсбекович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831213301824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Сейтпанов Ербол Мысырович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881116300957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Семененко Данил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440308402741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Сенатрусова Галина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970725350099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Сергиенко Руслан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750225300227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Айбек Кулумканович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650317300206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Сегизгали Кулумканович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850404300825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Николай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630202300059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Синицын Михаил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690503302499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Асхат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850716303211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СнегирҰв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550710302377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СтрихалҰв Борис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850110402780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Таусарова АлҰна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780306403154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Толстова Наталья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41240014006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"Айболта"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650105403125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Елена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840721301914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Турусов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730916302543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Мурат Дуйсембинович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640304302051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Умурбаев Андрей Токтарбекович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560902302134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Чутанов Кадыркан Мусанович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720417300057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Бауыржан Жакиянович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630315303503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Шияпов Марат Вахитович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841101301748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Штенке Дмитрий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650520301941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Юдаков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п. Новая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671008302308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Юдаков Николай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750605301904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Виталий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790501350578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Зейтхан Айкын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500101311495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 Александр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760505300924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 Нурланбек Канабекович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600919302315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Каханов Валентин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500712401713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Коханова Лидия Эммануиловна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700125302350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Храмцова Андрей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610406302219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Шейкин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750814350631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Муратбек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710806402469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АксҰнова Светлана Юрьевна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741129450635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Ақылым Нұргүл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631017302409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Бармин Виктор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721128302342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Безурбаев Булат Карпеевич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530623401646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Дюсюпова Раиса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740523401755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Ботагоз Оралбаевна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591106301988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Галанчук Н.С.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550425350516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Исагали Муратхан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840810303353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Касіпбай Айырбай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821013301489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"Мейрам"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570504302093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Ланг Владимир ФҰдорович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930813350367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Рудометов Сергей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Ново-Бухтарминский п.о., с. Березовка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840506351347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Бакытбек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601115400911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Байгунанова Гульмира Нурмухамбетовна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670105302749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Байжайляуов Бекзат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851009400738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Бирюкова Анна Константиновна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780120401246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Бородина Ольга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730216302358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Брованов Евгений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840818300349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Быканов Анатолий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970718451203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Гладкова Евгения Игоревна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801021401227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Екимова Валентина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651225402241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Жакипова Инга Кумаргалиевна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680412300783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Жамбурбаев Алимхан Касымович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651113401829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Касперчик Вера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721201400428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Кенибаева Сауле Асылхановна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700313403029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Копанева Ольга Вичиславна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741213302269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Константин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760623400497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Кухарчук Людмила Генадьевна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780612301501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901213351142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 Александр Игоревич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920820450372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Михневская Виталия Дмитриевна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940824451204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Молчанова Вера Андреевна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911109450936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Молчанова Любовь Андреевна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Ибрагим Ильясович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610101416792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Гульнапас Таженовна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940409350838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Мұратбеков Әділет Мұратбекұлы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550815302586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Неверовский Александр Георгиевич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991008351560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Николенко Виталий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800808401103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Никонорова Наталья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900818300372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Арсен Толюгенович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640109402701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Мария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440006270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"Серебрянный ключ"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170540011839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СПК "Доня"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720816301798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Пупышев Сергей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621004401117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Рябцева Лариса Владимеровна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830908402091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Марина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720815302453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Игорь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820219402351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Сизова Елена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821102401161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Синоян Анастасия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750908402599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Надежда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950315351581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 Александр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600722400097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Сотникова Галина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710722402501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Роза Сандыбаевна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810816402523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Суюндинова Сайра Серикболовна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561223301138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Талмачев Виктор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780126301629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Тамурбаев Табигат Альпемишович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650104301810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Татаринцев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790601400786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Товкань Татьяна Валерьевна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761119302618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 Алексей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810501304015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 Раджан Алдабергенович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520419301242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Тургунбаев Алдаберген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950115451251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Тютенкова Татьяна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820220302152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Черданцев Александр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920602450760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Шелопутова Анастасия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Зубовский с/о., с. Зубовск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741211302694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ШишкарҰв Николай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841127301908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Акболов Жасулан Омаргалиевич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551118301819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Акболов Омаргали Зияданулы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740908302343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Берик 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810827302041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Бабило Валентин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790101300903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Бабин Владимир Вячеславович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621221300599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Владимир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700111301464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Бодагулов Ерлан Даулетканович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551014402104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Бородулина Анна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570220403410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Бородулина Надежда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550926400400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Бояринова Галина Георгиевна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670104300688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 Игорь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580913302396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Деревянко Леонид Григорьевич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520210401311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Дуенбаева Светлана Ануарбековна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700822301370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Булат Сеилгазыевич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630815303006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Жакпеков Куандык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600103303911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Жакпеков Сагандык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570913400502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Жуминова Чамчок Токтаркановна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900524401359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Загайнова Вероника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590525302296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Землянский Георгий Дмитриевич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800614301935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801204302759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Исаенко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700212300227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Исинев Каирбек Толегенович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730829301403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Карамсаков Серекбол Киноятович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700811400110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Карамсакова Гульзира Советовна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570413300528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Козаченко Игорь Евгеньевич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600917402985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Людмила Иосифовна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820718302219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Кургузов Вячеслав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700628399023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Александр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830415302530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Лубягин Денис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760709450708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Нурхон Ачиловна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820203302655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Останин Константин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820108302341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Александр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830125301152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Побылица Дмитрий Вячеславович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690908399047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Побылица Сергей Вячеславович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550223300135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Помольцев Василий Акимович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831107300215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Ракышев Рустем Рысбекович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420511300015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Расторгуев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891113351570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Рясков Андрей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831027302504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Рясков Владимир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900507300587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Садыкбаев Азамат Тугельбаевич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750108303265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Сакипов Марат Сагидуллович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670101316896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Самарканов Дуйсенбек Камиевич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611003300462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Сурай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600515300607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Татамышев Хаджимурат Даулетбаевич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460418400063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Татамышева Зульзайраш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871116301903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Дамир Сергазинович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840116300500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Руслан 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760228302905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Туспеков Ерлан Адильбекович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980321351568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Тыныбеков Руслан Тыныбекұлы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п. Октябрьск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800830302135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Евгений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211040031848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"МКС -2"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770825300460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Алсуфьев Александр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Бухтарма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500101316644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Шлагов Николай Федорович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с. Сажаевка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700705300158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Адиханов Аманкан Камбарович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с. Сажаевка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930817351595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 Арман Серикулы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с. Сажаевка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590206402569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Калитова Кульзаги Абильевна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с. Сажаевка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951125350125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Мартисов Виктор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с. Сажаевка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710515400548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Марина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с. Сажаевка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780614302560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Берик Жамбулович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с. Сажаевка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50609551037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Нұрғазин Ришат Берікұлы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с. Сажаевка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790731300740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Бакытбек Домаевич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с. Сажаевка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820102302626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Еркинбек Домаевич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с. Сажаевка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600708401742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Улуксанова Мария Токеновна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730805300058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Ермек Кайсарович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870212401949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Айтмуканбетова Гульмира Естаевна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810215000445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Жанаргүл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670525302455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Джармуханбетов Камбаркан Баянбекович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630101302650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 Ерболат Болеуканович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540108301502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Магауин Зейнелгазы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700819350600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Мағлұмхан Сауле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630613301963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Мурзабек Жолдыбаевич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830927351542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Орайбай Алтынбек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790919302907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Шандаяков Айдын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800909302848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Максатбек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п/о., ст. Селезневка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870203351622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Ракымбек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10505000078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 Айгуль Алматхановна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631006301837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Зарылкан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670710302282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ПҰтр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570315300377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Мурат Акылканович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960215351364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Бағыдат Ақиқат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780420303257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Ербол Шокенович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740824300221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Ержан Шокенович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520320302420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Гаврушенко Борис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680304302267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 борис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951004350800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Даурен Токтасынович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631205300850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Марат Зарапович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660210403445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Фаузия Фаритовна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731114401148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наталья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640115301383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Кайрак Алчанович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690609301164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Аскар Кабиденович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640117301196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Жангельды Каденович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670219300128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Талгат Каденович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760130300517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Калмыкпаев Самат 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720715302648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Козленкин Юрий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780903401544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Лидия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570110303199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Кудаскин Валихан Зайнельевич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561211300947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Кункель Александр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781218300821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Кункель Иван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820404300453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Кункель Павел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541005401076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Мильдербергер Раиса Назаровна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770110303001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Мильдербергер Сергей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531015401871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Нартубаева Назигуль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790119301711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Плискин Андрей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481121300633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Прилуцкий Михаил Родионович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771128300830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Аскар Тайбазарович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750815402851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Елена СемҰновна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650110302910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Тельман Турусбекович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841011301055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 Куаныш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80940013038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"Никольск 1"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570113301045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 Василий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520101313069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Нурлан Килимжанович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Никольск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900822300989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Владимир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760921402354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Алтайбекова Маржан Алтайбеккызы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720413302478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Артамонов Андрей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520520402761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Артамонова Зинаида Дмитртевна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840209403061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артамонова олеся андреевна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750816300626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Сергей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731209300506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Талгат Женисович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660918301154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батрканов азамат батрканулы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550507401996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Гановичева Людмила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550822300397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 Талап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890825402527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Дягилева Марина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740123302297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 ФҰдор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730428301413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Жарылгасынов Алмат Нурланович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710802302262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Заварцев Виктор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700213400794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мирамгуль альчановна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761006300042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Исинов Канат Мурзабекович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890504302842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Истаев Асхат Калибекович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840801303737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Истаев Жанат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590110303152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Истаев Мурзабек Атколиевич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780320403214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Истаева Гульмира Ракашевна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920620350930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Капустин Александр Леонидович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541107301450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Карыбжанов Ноярбек 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840811402284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Кобозева Анна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700912302259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Коконев Алтай Мамырович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900111301911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Коконев Базарбек 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611101303945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Коконев Марат Мамырович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951222350589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Колганов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900826300207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Коневский Роман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631026302091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Коневский Юрий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610706301975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Красков Александр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671211300484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"Бородино"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551213300926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Кудерин Манарбек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840324401398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Курумбаева Юлия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681028401555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"Койчубаева" С.Е.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720615300618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 Андрей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630101302254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Молкубаев Кайдар Толегенович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531117301116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Молкубаев Канапья Тюлегенович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741223301790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Мульянов Жасулан Алтайбекович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610726301375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Мыслимов Павел Георгиевич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871004301697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760128302595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Рунков Юрий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600503302353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Самородов Алексей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861004303354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900207400367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Степанова Татьяна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810922401096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Токтарова Анар Саветказиновна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20140011031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"Бородино"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830201300362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Тюлюков Анрей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780409301459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Владимир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Бородино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621106301879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Шрайнер Валерий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621114300557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Абашин Михаил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520213300541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Абылгазинов Амергумар Абылгазинович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590610402783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Баирова Танжарын Сеилгазыевна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660423301311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 Манарбек Адылбекович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760112303020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Бородулин Иван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600126403264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 Любовь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471020300870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Мырзаган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800123400200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Джакупаева Раиса Муратовна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550202302523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Тлеубек Саиндольдинович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61002550043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Жаксалыков Нуржан Ренатович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620818300660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Ермек Какымович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510120302283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Каламанов Чайзада Куревич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600313302866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Коломанов Кудайберген Сергазыевич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640423302287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Коломанов Кудайберген Сергазыевич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730916401432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"Гульмира"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700914300550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Ерлан Маулетканович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900705401431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Маулетканова Диляра Булатовна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690414300786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Назыров Марат Килимбекович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730726400739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Назырова Роза Килимбековна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811104301352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Олег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511001300450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Молдагали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660110300133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Тукметов Булат Айдарканович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390215301145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Туктасинов Меркан Кумарович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с/о, с. Кремнюха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580306300677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Шрейбер Юрий Манвилович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491126300256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Робул Виктор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770503301359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Ахтиманкина Марина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41240015679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ТОО"Зыбер"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800901403571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Анфилофьева Анна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571226401350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Любовь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761220300026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Илья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490409400109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Безлер Людмила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720315301150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Белянин Алексей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461106400208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Белянина Валентина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790330301441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 Александр Антонович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600425302687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Браванов Владимир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671210300459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Браванов Николай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590318402171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Владимирова Тамара Иосифовна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631003400343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Алексей Семенов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810825302020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Андрей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600301300874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Дадыров Саян Кумашевич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880718300858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Далдонов Андреи Валерьевич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630928301679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Олег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750106402565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Изотова Татьяна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791231301684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Иргибаев Тимур Распекович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40709651530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Испаева Диана Санатқызы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710813300761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 Василий Дмитриевич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630527302240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Кених Александр Романович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890614401214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Клюшева Любовь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580509301354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Александр Иосифович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710113302792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Александр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790531403090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Кондратьева Надежда Дмитриевна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510528400487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Людмила Абрамовна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601020303180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Косихин Евгений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700323402144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Краскова Марина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820615301141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Кузовлев Андрей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631217301150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 Петр Евтифьевич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680223302138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Масалкин Николай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530101309815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Метельский Анатолий Константинович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600714301779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Минеев Анатолий Евгеньевич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640330402189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Минеева Татьяна Дмитриевна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860722400367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Мохова Елена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580810300914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Ибрагим Ильясович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630611300350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Мылевский Игорь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611221300973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Налимов Сергей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551211401902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Нечаева Нина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550812301135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Николай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611015303185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Юрий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560821300069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Анатолий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590726402556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Никшина Наталья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481010303189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Ошаков Кошкембай Мухамедович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660502302545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Ошлаков Василий Вахромеевич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540116401265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Петракова Валентина Сидоровна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610925301212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Сергей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840608301985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Алексей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740119402658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Полторанина Лариса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791120303439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Василий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721216301799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Иван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591003301820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Поросятьтев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491001302420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 Анатолий Тихонович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811206302206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Ремезов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740407302389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Геннадий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720207301876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 Сергей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940928351789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 Юрий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700528301283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 Сергей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510212401757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Селиванова Галина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210240017321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"Козлов А.Г."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850101301142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Сизов Андрей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610306302532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Сизов Владимир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571030301646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Иван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821202302533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Слюшкин Олег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850701301808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Слюшкин Юрий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620419401854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Слюшкина Любовь Геннадьевна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720225300073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 Андрей Георгиевич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660125302617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Сопов Сергей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40740011473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"ВОСТОК-РЕКОРД"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620417302373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Филиппович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720824301474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731102301364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691129400364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Хворова Ирина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570903402009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Шестухина Татьяна Куприяновна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600206400587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Шлингер Тамара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400915302004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Шушаков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Парыгино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540905402054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Щербинина Ольга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Теплый Ключ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720630400100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Хавкунова Галина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Баяновск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591215350346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Вячислав Иьич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Баяновск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531104399067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Лымарев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Баяновск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630625302065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Ошлаков Юрий Феоктистович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Баяновск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880513300407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Константин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Баяновск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640811302395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Проскуряков Виктор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Баяновск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780515402102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Харахондя Татьяна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Бобровка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871220300920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Александр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Бобровка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770707300260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Клиновитски Андрей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Бобровка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761026300110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Прилуцкий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Бобровка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660917401630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Рогозина Лилия Эрнестовна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Бобровка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831213300320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Игорь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Бобровка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590503301787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Сергей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с/о, с. Бобровка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620208301157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Тогусов Меделхан Боженович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620111401989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Ольга Магамедовна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870106302365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Ананев Вадим Вадимович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680807302350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Ахметулдинов Захан Калдыбаевич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850428301359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Байжигитов Сержан Мубаракович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600802302213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 Сергей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790712401800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Бояринова Галина Брониславовна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841207301675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Вагнер Сергей Леонидович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860926300356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Высокин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750716400321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Гундарева Татьяна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740304401784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Еремеева Валентина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750514300298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Григорий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910131451093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Зеленская Ирина Александра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650610300378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 Андрей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771012302152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Кадылбеков Алмас Мырзаханулы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630202400540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Казимова Ольга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621101402717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Капырина Нина Ярославна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630715300187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китакпаев Болаткан Кабдуалиевич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900321300390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Олег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650308405313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Корнеева Светлана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650308405313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Корнеева Светлана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590207302240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Лехнер Сергей Яковлевич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590207302240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Лехнер Федр Яковлевич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760624302640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Ляпунов Александр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831227300961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Матеюнас Дмитрий Валерьевич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640720400271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Мелехина Надежда Яковлевна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620720303236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Моноков Александр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731102402399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Монокова Людмила Геннадьевна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700813401229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Папукалова Светлана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951118450232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Петушкова Ольга Юрьевна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740423402234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Поземина Елена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700813401229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Попукалова Светлана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671001301540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Кайрат Бесенбаевич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630518400281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 Галина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680318302858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Серебаев Ерлан Каирдинович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590409300400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Александр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680223300538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Соловей Анатолий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680223300538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Соловей Анатолий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850405450516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Сотникова Татьяна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590923300247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Сергей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590923300247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Сергей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711210301625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Ханин Александр Ильич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711210301625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Ханин Александр Ильич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650704400325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Черкашина Валентина СемҰновна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650704400325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Черкашина Валентина СемҰновна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Полянское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860916300464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Эрдман Владимир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Васильевка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570917300270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Васильевка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790818401490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 Евгения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Васильевка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510819300019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"ДАРХАН"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Васильевка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550530400359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Макарьева Вера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Васильевка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770820302846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 Евгений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Васильевка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140940011401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"Jenis Group"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Васильевка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590906400548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Фарофанова Ольга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Васильевка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800924302891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Хряпков Максим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950211350328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850402301387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Болтабаев Олег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750703303031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Бывшев Виталий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590220303170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"Дородница"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850428300449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Немцев Александр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680930300343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Немцев Алексей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651012401473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Пигерева Галина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771226300477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Подорванов Алексей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730512300352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Сесекенев Юрий Алжанович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850405450516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Сотникова Татьяна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41240015232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"Дородница"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951017351740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Чимарев Виктор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610101319877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Шагалов Сергей Федорович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с/о, с. Дородница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860731300895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Шкодин Кирилл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710629300325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Беликов Николай 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751222400278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Беликова Татьяна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400329301010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Глушков Владимир СемҰнович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701212302513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Годзелих Вячеслав Станиславович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760408302257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Голованов Алексей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620214302326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Ионин Георгий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941001350634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Клиновицкий Дмитрий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690717301612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Кокорев Валерий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820802401709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Марамыгина Айсулу Уралгазыновна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520115403361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Разима Карибаевна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870825300540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Арман Уралгазынович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581219401959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Никулина Любовь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560121301993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Осинин Александр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840504300153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Поползин Максим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890322400813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Прокопьева Анна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600604302293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 Сергей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520524301471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Сламихин Юрий Константинович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641129301441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Тленчинов Мерали Баскенович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620202301124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Тутинов Каныбек Тлеукабакович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751111302454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Харин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720406401636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Харина Татьяна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п. Прибрежное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820522401975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Шаль Елена Юрьевна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с. Заводинка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610321401433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Вагнер Валентина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с. Заводинка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770602301377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Алексей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с. Заводинка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710714402543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Ларионова Ольга Валерьевна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п/о, с. Заводинка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760616402772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Рубцова Юля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Кировск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500331400040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Сагила Сагдолдаевна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Кировск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740716300096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Аргын Молдаханович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Кировск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700711300233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Кировск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710311302664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Андрей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Кировск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180440035824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"Кировское"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551001302907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Рахиманов Серикхан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500819401488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Лидия Георгиевна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10328551072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Темирлан Талгатович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740101301114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Базилов Нуржан Куанышулы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501008301168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Байшанов Алтай Смагулович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511101302301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Зарылхан Абылайрович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810421401499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Джангискиева Олеся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700201302828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Жапишев Нурбол Турсунханович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740716300096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Аргын Молдаханович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830618302544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Нуржан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750623399031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Жұмақан Бақытқан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700101318117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Каланбек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800308304024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Койбак Аннас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246755615246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Койбак Беннас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520203300248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 Алтай Абылкасымович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730714301864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Коржынбаев Рихард Дидарханович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601129302016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Крамбаев Нурбек Асылбекович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690606302746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Милләт Нұрлан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601116301542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Мисинов Мухтар Акатаевич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760613300476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Молдаханов Нурлан Молдаханулы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461203300704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Мусабалинов Нурлан Мамиевич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504105151050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780413303010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Ногайхан Саурхан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831112301657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Аслан Мухаметкаирович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524729971582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740618302822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Еркин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245019972110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Сабатаев 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691127302223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Айынкир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700709301742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Жанатбек Зайнолдинович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770415303347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Саябаев Серик Смагулович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770614499131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Сыбағай Гүлбақыт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90740013052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"Шыгыс-Жер"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760720402341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Тойгазинова Анаргуль Альмисаевна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41240014680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"Еламан и 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650330301483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Топаев Пайзолла Асылбекович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670226300156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Топаев Серик Асылбекович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880706401153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Уатаева Айнур Нурлановна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640218302311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Фурсов Виктор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630719300892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Чиликин Александр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710816400173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Шериязданова Жанат Молдахановна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Феклистовка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840315302271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Шолков Павел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Ермаковка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681111302260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Избайров Дамир Асылгазенович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Ермаковка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741126401046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Мурашкина Елена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560310350077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Жандильда Кабылдеевич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600707402273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Игнатова Вера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720304301239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Нурбек Акманович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570602301791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Какаулин Борис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620709301973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Какаулин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284429432648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Конарбаев Бердыбек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670927400514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Мальцева Наталья Викуловна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224545422522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Мерекенов Курал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671027301135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Тыныбек Маутканович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258173917135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Мухаметуалиев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504105151050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590114300348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Протопопов Сергей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700709301742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Жанатбек Зайнолдинович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610613302006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Аманбек Сейткешович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620208302254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201084051208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Тетерина Валентина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210440037185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"Саян-Т"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50140016890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"Таң"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30940004119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"ТАНур-Маяк"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179963985592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Троеглазов Андрей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681746207860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Троеглазов Сергей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659426546313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Укоков Дулат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660317300446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Шоматов Омарбек Каирбекович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с/о, с. Северное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680901303459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Вячеслав Леонидович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640923300388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Ажикенев Алтай Мурзатаевич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391201400774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Ажикенева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680210302503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 Алексей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700510302590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 Сергей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740101300191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Бакашев Марат Кабылканович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660718302135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Бежибаев Ануар Капезович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880517301090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Варнаков Анатолий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770209302221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Евгений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550203402456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 Людмила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670602301138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Дуненбаев Марат Набьюлаевич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440313300062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Дуненбаев Набьюла Кужахметович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680510400207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Дюсюпова Айгуль Хабибульдиновна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780308301589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Задруцкий Максим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861203302625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Зрютин Павел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920115351547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Евгений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870822400392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Игнатиова Юлия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780217400893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Измайлова Татьяна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521014401319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Ж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660727301215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Калжиров Жанат Салихулы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720918302671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Калиаскаров Ерлан Абдыканович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861004451460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Кологривова Ольга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590225303108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Коровяк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960128450523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Юлия Витальевна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581024301992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 Иван Афанасьевич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620510301436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Лобадюк Борис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880322300419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Лобадюк Павел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770220401218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Маняхина Елена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861025301608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Матасов Борис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800531401029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Мирошниченко Вера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811217301515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Мұхамедұлы Жарас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910708350749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951110350986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 Егор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950828350550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Нозырев Константин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891114400964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Облеухина Наталья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790925302711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Орусаев Бауржан Мухтарканович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840110300121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Осинин Алексей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830130302640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Педенко Максим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800911401331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Татьяна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580824301999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Александр ФҰдорович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620930302100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Прокудин Валерий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800523302572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Артур Каримжанович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860405300565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Савеко Александр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550421300325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Саденев Хабир Ильясович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610718300764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Салахиев Ибрагим Фарахитенович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670226300176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Семенников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770603302539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Михаил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610418302175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 Сергей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740121300170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 Александр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851117301886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Владимир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40440025849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"СОЛОВЬЕВСКАЯ ЭЛИТА"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990140001818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"Соловьевское"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41240002934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"БЕЛОВОДЬЕ АЛТАЯ"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41240012634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"Строганка"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510715300112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Адылгазы Кесикбаевич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840811302595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Убоженко Владимир Вячеславович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850110351405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Убоженко Евгений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830817402770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Убоженко Любовь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710217300167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Роман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660326402309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Шиляева Наталья Алексеевна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Соловьево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731105300114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Шимолин Виталий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600101310291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Александр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840514301661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Петр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870830300558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Гладков Николай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580814301855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Диденко Анатолий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640825401558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Жерносенко Ирина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720612302152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Затеев Вячеслав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800511302695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Качесов Николай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850613402775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Мария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951110350986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 Егор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731011301012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Еркин Ильясович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680624400158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Жанылгуль Ильясовна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671029300950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Борис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990223350628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 Иван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10314651647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Лариса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670514300528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730115300621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Ержан Каныбекович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630509300761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Аскер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910113300420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Асулан Аскерович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510927400082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Сибитова Назифа Баяновна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790906403544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Сидорова Наталья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621110402331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Скоснягина Вера Федосеевна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"Крестьянка"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Ново-Крестьянка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660514300010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Узембаев Серикжан Кулетаевич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Ленинск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731015300333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 Алексей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Ленинск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41140000786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"АГРО-АЛТАЙ"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Бедаревка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580515400184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Кечубаева Аягоз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Бедаревка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140640021011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"Күнбағыс"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700823400265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Лариса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370923300757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Болуспаев Зейнельгаби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591122301441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Дуанбеков Манарбек Кабаевич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760714300811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Жанбазаров Алмаз Жанбазарович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461015400223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Жандарбекова Корылгаин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991104450530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Кайратова Алия Аскаровна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690520402834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Калиаскарова Гульжан Зайнолдиновна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830815302535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Калкатаев Ерулан Алимжанулы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640101300091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Жадигер Маукенович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620222301301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Катпенов Мураткан Абышевич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610830301167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Кожемжаров Есенкан Каликанович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580501303552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 Ермак Есимханович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580501303552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 Ермек Есимханович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560611300235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Муздубаев Болатбек Тукумович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880828300955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Руслан Токтарбекович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750122301334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Мукан Адылгазинович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770615302613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Тюстюкпаев Ринат Адылканович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601219301949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Чернаков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510101408790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Чриттер Галина Никифоровна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780123300337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Шәкіртов Дамир Қадылбекұлы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640101401383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Щербакова Ольга Леонтьевна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550325403081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Айболтинова Вера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780805302777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Башев Бауржан Майбекович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550203402456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Волох Людмила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570216301492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Мурат Толеуханович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730716301538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Жомарт Жанузакович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681118301171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Кожакову Каират жанузакувичу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911129351534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Красильников Иван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591106301315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Сергазы Анерович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580512301209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Курмомбаев Куморхан Увальчинович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530517400304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Ладанова Людмила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520222402296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Мешерякова Надежда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880828300955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Руслан Токтарбекович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650219401119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Мумуканова Роза Есеновна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900629401409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Никифорова Рената Булатовна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710207302035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Анатолий Есенович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680409300965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Карл Есенович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650129402623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Азат Жанузаковна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860523300468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 Даурен Курметович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761130301648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Солтанов Максат Болатбекович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651127300365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Тюстикпаев Жанболат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с/о, с. Маяк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610325302972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Файзрахманов Торехан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610830400016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Cаханова Гуляим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691216301621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Абдухаримов Султанбек Сагидулдинович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781116401564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Айболтинова Елена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660929402496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Ангибаева Гульнар Хайрулдиновна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840622300422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Атынтаев Рафаель Сулейманович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800831302130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Давкин Андрей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690721300428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Мурат Мухтарканович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950310350504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Дюсюпов Равиль Аскатович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830428300505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 Динис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811206300237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 Максим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640508400368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Искандырова Гульбакыт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630701400543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Кадыргожина Гульназ Мубараковна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631123300429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Камзинов Аскарбек Кайнолдинович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790709403662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Камзинова Наталья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730430301791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Кожуганов Асхат Нурмухаметович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680612301769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Кожуганов Булаткан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400520303789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Коккозев Аскерхан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680312301064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Коппаев Бекен Зарылканович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390108300908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Коппаев Зарлыкан Бейсетович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500801302382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Кочегаров Виктор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850920300484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Куковский Денис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530517301514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Лутай Анатолий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820311300292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Мамырканов Данияр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640709301808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Александр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850810301642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Мерекенев Сайран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900417300481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Мерекенев Нурлан Мухтаровч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781127302338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Мулдыханов Зухраб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891202300321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Мурзаканов Даурен Курманбекович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560704301813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Мусупов Нурмыс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770920400909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Небогатова Эльга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560825300388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Николай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740826300381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Пашкевич Виталий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680822302223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Серик Саттарович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650712300283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Зарыкпай Кинаятович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740109300294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 Андрей Григорьевич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831008300623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Рыжов Михаил 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600221302093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Еркабыл Токтасынович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810623300284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Сванов Сержан Кумарбекович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800115400534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Семке Наталья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930228350496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Самат Джумартович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41040006424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Т.О.О."Средигорненский"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800520301479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Тастимбеков 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640928300315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Туркестан Булгунович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670512400444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Токумова Гульнара Муркеевна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730615400408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Токумова Ризагуль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210740004269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"Средигорное-2"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760903300752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Тумашинов Ринат Казбекович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901227300868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Тунгушпаев Саят Базарбекович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710112300324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Цуканов Владимир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Средигорное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750507302840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Шульгин Александр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580323300372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Алексей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630322300399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Владимир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850710300718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Дмитрий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930615351091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Дудченко Олег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920601451822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Виктория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820522301790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Иван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770414403155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Осинина Наталья Степановна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970326351454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 Егор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791015300760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Саблуков Александр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730810300491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Соболевский Олег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Александровка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610614400369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Щетникова Екатерина Валентиновна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Андреевка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810531302032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Куприков Григорий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Андреевка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870912400877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Медынина Любовь Андреевна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Андреевка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791030303320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Писанко Виктор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Андреевка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561101301015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Алтынгазы Казбекович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Андреевка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870720300480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 Алексей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Андреевка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620128300273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 Николай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Андреевка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870810300589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Щукин Михаил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890708300598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Айтчанов Жандос Оралтаевич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591201301470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Акмулдинов Мурат Мирзаканович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741017300425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Ахметшин Руслан Римович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970405350821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Войников Игорь Кириллович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770508399020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 Руслан Ильич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780729301538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Горлиман Александр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820103302344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Александр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520112300275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Геннадий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551024400380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 Екатерина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580309300277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Далбаев Аман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600715300687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Долбаев Турсунбай Кенжетаевич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800312301408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Долбаев Михаил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641107300720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Долдонов Валерий Тимофеевич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660811300342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Долдонов Виктор Тимофеевич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741111400333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Долдонова Наталья Тимофеевна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471215300256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Каблакатов Зарып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921101350416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Каблакатов Самат Зарапович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570303300361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 Аугамбай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920630350915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Кенжетаев Жаркын Турсунбаевич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560318300430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Крикуненко Сергей Егорович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830729300115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Крикуненко Иван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761229300184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Куцев Валерий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810118300863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Куцев Иван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720203400367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Мальцева Ольга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770117400666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Маметьева Наталья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550225300949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 Нурмухан Аманович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740312300258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Анатолий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701205300281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Василий Степанович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861012301534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Марат Жунусович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740123302514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Сергей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770330300569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Омуштаев Асан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831008300623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Рыжов Михаил Федорович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690625401936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Сеилханова Гульмира Самархановна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430214300637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Самаркан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670529400299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Солонец Егор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670307400291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Сухненко Ольга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920206350593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Тангытов Жасулан Нурахметович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610322400490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Тангытова Багдат Нурахметовна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750211300396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Таныбаев Касымжомарт Еренгаипович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220440012904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"Высокогорное"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210740004269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"Средигорное-2"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790909300351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Тятов Василий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490512400129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Тятова Любовь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750823302781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Уваркин Виталий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650331400358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Урузбаева Жайнагуль Кенжикановна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580101302827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Чуканов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610815400639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Чуканова Ольга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с/о, с. Чиркаин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830603302047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Александр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940902350293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Черепанов Олег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791107303418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Абакаумов Александр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550321301384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Абакумов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610917301566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Манарбек Мубаракович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530702300254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Абильканов Болатхан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691124301720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Адиханов Кайрат Кульчанович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420105402605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Адиханова Жамига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381220301897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Адихановн Кулчан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700317402637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Алсуфьев Андрей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660315303132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Алсуфьев Андрей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850629301074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Байчикенев Болатхан Аскарович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620616302282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 Болат Кайдарханович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591124301879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Безменов Степан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550821401795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Болясникова Светлана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570726301835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550516300356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Сергей Трофимович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770517403259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Бурмышева Онежа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530725401988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Александра Тарасовна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600425301532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Вичканов Николай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890929300361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Андрей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603718401801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Светлана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931111351193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Максим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680317300162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Даденбеков Канат Далелханович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571216301766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Даниленко Алексей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690604301112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 Николай Вильгельмович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790521301330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Дуанбеков Жақсыгелді Кабаевич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490216301508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Дуанбеков Жаксыкелды Кабаевич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630718401801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Дубаеа Капиза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791107401983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Дубаева Динара Хасановна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701011300831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 Максат Жумаханович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640613300481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690419402598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Екимова Нина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610520400526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Еремеева Светлана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610108300906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Ермоленко Виктор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870803300759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Ермоленко Динис Викторевич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680930402336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Ермолинко Марина Никалаевна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621001300969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Жансеитов Рахымхан Бастубаевич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811208301219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Жигулин Владимир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730923300565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Ерик Базарбаевич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771025300563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Алексей Алесеевич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831020302695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Андрей Константинович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920610351012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Кажикенов Ернур Жумагалиевич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850430301459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Иван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841007301112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Калекперов Данияр Зарлыханович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580625302093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Ергазы Маутович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520715300015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Анатолий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770204402992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Коробейникова Олег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600530302043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Кудашев Мурзатай Смагулович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550912300379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Нургазы Анерович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590114301603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Минеев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900526300553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Минеев Иван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790101311989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Минеев Михаил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811213300337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Нашинов Махмут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780305303152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Овчиников Алексей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530705401959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Овчиникова Людмила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861105301054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Пасеков Генадий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970827451632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Пасекова Анастасия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591122301709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Петушков Геннадий Яковлевич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730102401625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Русакова Светлана Алексеевна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880503401962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Сабанова Жанар Серкпаевна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551113400790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Савелъева Валентина Степановна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700116301392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Савоськин Владимир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830716301688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Олжас Нурахметович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20726651400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Светлана Денисовна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790914302810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Фатахов Кудрат Агамагамедович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750129302172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Хиазов Токтасын Хакимович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621213300703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Чупин Николай Федорович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с/о, с. Тургусун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520925301411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Щукин Михаил Степанович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621130301077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Акымканов Оразхан Мурмухамбетович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700815401993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Байкубинова Сауле Слямкановна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760419301211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Руслан Кажемуратович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911101350953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Бугубаев Фархат Кайратович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900804351320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Буторин Анатолий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600329302635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Буторин Сергей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490425300060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Варов Леонид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901110300435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 Игорь Олегович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600625450303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Жекебаева Уазипа Манашевна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560401303159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Жетмеков Токтаган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540118401870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Жетмекова Жанылсын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871113400589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Зеленчикова Ирина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740509303144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Идришев Женис Зарлыканович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780329300357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Идришев Мерхат Зарлыканович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830121300843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Идрышев Рахат Зарлыканович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960220350735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Исинев Дамир Зайнолдинович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680527302180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Калыев Марат Амангелдыевич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630715301046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Кашибаев Токсанбай Куснитанович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970117450248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Мария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530504301157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Костаев Еркинбек Ыдырышевич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490604400367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Крахмалева Любовь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760808400581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Крахмалева Наталья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570525301426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"Рыбин Ю.П" глава КХ Рыбин Владимир Юрьевич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750714300110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Криницин Сергей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540205400012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Литвинова Валентина Семеновна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591120303209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Сергей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880709300849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Мошанов 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720224402833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Мухаева Раушан Саманкановна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601004401570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Нурманбетова Базира Акказыевна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761023401515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Оконечникова Лилия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830304301053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Оралгазы Даурен Жоламанулы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700210400311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Вера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831220300973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Плындин Александр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691001303173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Олег Рудольфович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640802301625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Пономаренко Александр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590715300395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Николай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610823302127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Слямов Серикбол Ибраевич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511001400219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Марзия Манашевна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660218301258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 Андрей Егорович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661020302966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Берикбол Турсунканович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751103401974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Айнагуль Закарьяновна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720608302537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 Сулеймен Ергалиевич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41240013464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"В. Зябин"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"АВЮР"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41140010406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"Синегорье"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41240025488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"Агро-Ден"Снегирев Михаил Егорович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880924301569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Трашков Роман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600213402766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Тулина Светлана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651101402554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Ульжабаева Гульнар Закарьяновна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410801400244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Умытпаева Нурзайни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Чапаево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610417301459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 Владимир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860625402277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Долгова Елена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751220402522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Зеленчикова Наталья Ильинична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750718402735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Кагазбаева Ирина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870601403682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Надежда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810512302366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Пашпаев Фарид Мухтарканович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780823402880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Пашпаева Алия Муктаркановна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590322302098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920907350623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Савоскин Александр Игоревич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800909402458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Савоскина Оксана Леонидовна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760823401771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Савоскина Ирина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671106402159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Семенцова Екатерина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960702451452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Семенцова Марина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21040000664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"Нивы-Чапаево"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Крестовка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651119402146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Чигаева Лариса Ильинична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650305302306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Маусумбаев Ерлан Калиакперович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830620302199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 Кумар Кумарович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710421401725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Баженова Раузия Кумаровна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550129301569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Байгузин Юрий Кусайнович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600620302372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Байкубинов Райдолда Айткешевыич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690711301947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Бухатанов Ерлан Касенгазыевич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860321302575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Бухатанов Серикбол Жанабекович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380705400303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Бухатанова Анна Кожебазаровна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790425402086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Бухотанова Жанель Нуралдаевна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660316302148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Сергей Кириллович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770409400257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Короткова Гульмира Заманбековна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970524351430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"Бухотанов Т.А."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830304402523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"Людмила"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670531401426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Маусумбаева 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750111303023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Романюк Павел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801011301563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Базыл Багланович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770817400225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Сегизбаева Гульнара Баглановна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670411302257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Тайчикенов Серик Нургазинович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100340019537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"Санур-Агро"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100340008749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"Батыр Агро" Кабанбаева Алия Турспековна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Орловка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41240015936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"Gold Terra"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Пролетарка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740104401429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Гановичева Татьяна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Пролетарка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601220301885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Кабенов Ертай Акимжанович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Пролетарка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580421300870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"Пролетарское"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Пролетарка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561108401882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Минеева Татьяна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Пролетарка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791223300810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Лесхан Оралханович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Пролетарка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640615301311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Токболов Сагындык Капанович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Пролетарка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41240012456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 мен Жер"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Пролетарка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530720401495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Шубина Антонида Григорьевна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050964023437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"ВАЛ"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690517302613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Николай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981024351150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Андрей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780517303353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 Денис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850429302114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 Иван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770605302649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 Максим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750404402054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Гридина Людмила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740319402437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Гусева Наталья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830425300866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Ерышев Михаил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850722301317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Айкен 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630326301418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Марат Оралбаевич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680102403689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Вера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660131301730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 Андрей Савельевич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720117401378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Кокобаева Валентина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941104450412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Короткова АлҰна Юрьевна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770819402887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Ирина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540101308066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"Снегиревское"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590509401865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Кудрикова Людмила Рудольфовна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651003350446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Иван Ефимович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800216300150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Андрей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711219300874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Владимир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990428351393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Николай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750528301566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Муйтунов Ерлан Байнаевич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741014301447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Натаров Алексей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931213351059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Натаров Иван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520210302978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Оконечников Юрий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700211301339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Пантелеев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691115300654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Пеняев Владимир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831122300148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Валентин Эдуардович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690226301316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Поползин Сергей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650122401352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Поползина Ольга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840217401485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Постоева Елена Георгиевна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810807301004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Сундеев Валерий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41240012238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"СнегирҰвское"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Снегирево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600206301559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Шеховцов Иван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580208302224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Анискин Александр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600818402530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Анискина Светлана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590304302139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Ануфриев Владимир Сидорович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600404302711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Бабагумаров Тогжан Мамышаевич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501029300681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Илюбаев Базарбай Казезович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501029300681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Илюбаев Базарбай Казезович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870604402561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Ионина Ольга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591229301552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Коркакбаев Жанай Нурсолтанович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590810403461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ЮдановаГалина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550303302582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Пятков Станислав Леонидович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620126302150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 Федор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41240013474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"Бура-Сай"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620202301124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Тутинов Каныбек Тлеукабакович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630202301245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Тутинов Даулет Тлеукабакович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630202301245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Тутинов Даулетбек Тлеукабакович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Восточное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620624301911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Тюебаев Болатхан Курмангалиевич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634861602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с/о, с. Алтынсай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660722302038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Бухотанов Ержан Турсунович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</w:t>
            </w:r>
          </w:p>
        </w:tc>
      </w:tr>
    </w:tbl>
    <w:bookmarkStart w:name="z53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634830100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г.Алтай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634821100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г.Серебрянск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634835100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п.Новая Бухтарма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634841100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п.Октябрьский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634849100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п.Прибрежный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634853100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634847100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Полянское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634839100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634845100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634859100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634857100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Средигорненский сельский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634861100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634843100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634855100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634837100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п.Зубовск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3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Сведения о численности поголовья сельскохозяйственных животных для выпаса на отгонных пастбищах 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Алтай не имеется отгонных пастбищ 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34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пастбищеоборота</w:t>
      </w:r>
    </w:p>
    <w:bookmarkEnd w:id="494"/>
    <w:bookmarkStart w:name="z53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Схема пятипольного пастбищеоборота на весенне-летне-осенних пастбищах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Лето-осень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</w:t>
            </w:r>
          </w:p>
        </w:tc>
      </w:tr>
    </w:tbl>
    <w:bookmarkStart w:name="z53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Схема четырехпольного пастбищеоборота на летних пастбищах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средина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лета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средина лета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средина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лета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средина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средина 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лета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3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района Алтай в разрезе категорий земель</w:t>
      </w:r>
    </w:p>
    <w:bookmarkEnd w:id="497"/>
    <w:bookmarkStart w:name="z53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41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</w:t>
      </w:r>
    </w:p>
    <w:bookmarkEnd w:id="499"/>
    <w:bookmarkStart w:name="z54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44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который указываются схемы пастбищеоборотов, рекомендуемые на основании геоботанического обследования пастбищ</w:t>
      </w:r>
    </w:p>
    <w:bookmarkEnd w:id="501"/>
    <w:bookmarkStart w:name="z54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2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47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</w:t>
      </w:r>
    </w:p>
    <w:bookmarkEnd w:id="503"/>
    <w:bookmarkStart w:name="z54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50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bookmarkEnd w:id="505"/>
    <w:bookmarkStart w:name="z55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6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53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 обводнительным каналам, трубчатым и шахтным колодцам)</w:t>
      </w:r>
    </w:p>
    <w:bookmarkEnd w:id="507"/>
    <w:bookmarkStart w:name="z55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8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556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</w:t>
      </w:r>
    </w:p>
    <w:bookmarkEnd w:id="509"/>
    <w:bookmarkStart w:name="z55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