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408e" w14:textId="1e74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Чапаевского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23 декабря 2025 года № 38/19-VIII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Алтай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Чапаевского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77953,0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63040,0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78495,8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542,8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542,8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Алтай Восточно - Казахстанской области от 13.02.2026 </w:t>
      </w:r>
      <w:r>
        <w:rPr>
          <w:rFonts w:ascii="Times New Roman"/>
          <w:b w:val="false"/>
          <w:i w:val="false"/>
          <w:color w:val="000000"/>
          <w:sz w:val="28"/>
        </w:rPr>
        <w:t>№ 39/17-VIII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Чапаевского сельского округа на 2026 год объем субвенций из районного бюджета в сумме 42070,0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Чапаевского сельского округа на 2026 год объем трансфертов из районного бюджета в сумме 20970,0 тысяч тенге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Алтай Восточно-Казахстанской области от 13.02.2026 </w:t>
      </w:r>
      <w:r>
        <w:rPr>
          <w:rFonts w:ascii="Times New Roman"/>
          <w:b w:val="false"/>
          <w:i w:val="false"/>
          <w:color w:val="ff0000"/>
          <w:sz w:val="28"/>
        </w:rPr>
        <w:t>№ 39/17-VIII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№38/19-VIII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№38/19-VIII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