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704e" w14:textId="2307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Северного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Северного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70483,0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Северного сельского округа на 2026 год объем субвенций из районного бюджета в сумме 28691,0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Северного сельского округа на 2026 год объем трансфертов из районного бюджета в сумме 30580,0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38/18-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38/18 -VIII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38/18 -VIII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