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0b59" w14:textId="7800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Парыгинского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Парыгинского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67220,0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67684,0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Парыгинского сельского округа на 2026 год объем субвенций из районного бюджета в сумме 19593,0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Парыгинского сельского округа на 2026 год объем трансфертов из районного бюджета в сумме 31500,0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