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aec3" w14:textId="2d5ae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Полянское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23 декабря 2025 года № 38/16-VIII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Алтай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Полянское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53882,9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14111,1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39505,0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59158,5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-5275,6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5275,6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5275,6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Алтай Восточно - Казахстанской области от 18.05.2026 </w:t>
      </w:r>
      <w:r>
        <w:rPr>
          <w:rFonts w:ascii="Times New Roman"/>
          <w:b w:val="false"/>
          <w:i w:val="false"/>
          <w:color w:val="000000"/>
          <w:sz w:val="28"/>
        </w:rPr>
        <w:t>№ 42/4-VIII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сельского округа Полянское на 2026 год объем субвенций из районного бюджета в сумме 30111,0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сельского округа Полянское на 2026 год объем трансфертов из районного бюджета в сумме 9394,0 тысяч тенге.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Полянское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Алтай Восточно-Казахстанской области от 18.05.2026 </w:t>
      </w:r>
      <w:r>
        <w:rPr>
          <w:rFonts w:ascii="Times New Roman"/>
          <w:b w:val="false"/>
          <w:i w:val="false"/>
          <w:color w:val="ff0000"/>
          <w:sz w:val="28"/>
        </w:rPr>
        <w:t>№ 42/4-VIII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бюджетные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38/16 -VIII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Полянское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Ненефтяной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бюджетные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38/16 -VIII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Полянское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Ненефтяной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бюджетные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