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72559" w14:textId="a5725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Малеевского сельского округа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Алтай Восточно-Казахстанской области от 23 декабря 2025 года № 38/11-VIII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01.01.2026.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с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маслихат района Алтай РЕШИЛ: 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Малеевского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72738,0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44703,0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28035,0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107466,0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-34728,0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34728,0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34728,0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маслихата района Алтай Восточно - Казахстанской области от 13.02.2026 </w:t>
      </w:r>
      <w:r>
        <w:rPr>
          <w:rFonts w:ascii="Times New Roman"/>
          <w:b w:val="false"/>
          <w:i w:val="false"/>
          <w:color w:val="000000"/>
          <w:sz w:val="28"/>
        </w:rPr>
        <w:t>№ 39/9-VIII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Предусмотреть в бюджете Малеевского сельского округа на 2026 год объем трансфертов из районного бюджета в сумме 28035,0 тыс.тенге.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2026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района Алтай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38/11-VIII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Малеевского сельского округа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маслихата района Алтай Восточно-Казахстанской области от 13.02.2026 </w:t>
      </w:r>
      <w:r>
        <w:rPr>
          <w:rFonts w:ascii="Times New Roman"/>
          <w:b w:val="false"/>
          <w:i w:val="false"/>
          <w:color w:val="ff0000"/>
          <w:sz w:val="28"/>
        </w:rPr>
        <w:t>№ 39/9-VIII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 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34728,0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№38/11-VIII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Малеевского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 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38/11-VIII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Малеевского сельского округа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 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