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c1eb9" w14:textId="c5c1e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Алтай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Алтай Восточно-Казахстанской области от 23 декабря 2025 года № 38/5-VIII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с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маслихат района Алтай РЕШИЛ: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Алтай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964045,6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878072,0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8483,0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42265,0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35225,6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974545,4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-10499,8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10499,8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10499,8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маслихата района Алтай Восточно - Казахстанской области от 13.02.2026 </w:t>
      </w:r>
      <w:r>
        <w:rPr>
          <w:rFonts w:ascii="Times New Roman"/>
          <w:b w:val="false"/>
          <w:i w:val="false"/>
          <w:color w:val="000000"/>
          <w:sz w:val="28"/>
        </w:rPr>
        <w:t>№ 39/3-VIII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в бюджете города Алтай на 2026 год объем трансфертов из районного бюджета в сумме 35225,6 тысяч тенге.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решения маслихата района Алтай Восточно - Казахстанской области от 13.02.2026 </w:t>
      </w:r>
      <w:r>
        <w:rPr>
          <w:rFonts w:ascii="Times New Roman"/>
          <w:b w:val="false"/>
          <w:i w:val="false"/>
          <w:color w:val="000000"/>
          <w:sz w:val="28"/>
        </w:rPr>
        <w:t>№ 39/3-VIII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района Алтай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38/5-VIII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Алтай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маслихата района Алтай Восточно-Казахстанской области от 13.02.2026 </w:t>
      </w:r>
      <w:r>
        <w:rPr>
          <w:rFonts w:ascii="Times New Roman"/>
          <w:b w:val="false"/>
          <w:i w:val="false"/>
          <w:color w:val="ff0000"/>
          <w:sz w:val="28"/>
        </w:rPr>
        <w:t>№ 39/3-VIII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964045,6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878072,0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35225,6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974545,4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270909,6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484868,5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484868,5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484868,5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484868,5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-10499,8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10499,8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38/5-VIII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Алтай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1204984,0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1150434,0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464308,0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38/5-VIII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Алтай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1276213,0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1218806,0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651917,0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651917,0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492167,0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