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7454" w14:textId="e607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25 декабря 2024 года № 24/2-VIII "О районном бюджете района Алтай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3 декабря 2025 года № 35/2-VIII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районном бюджете района Алтай на 2025-2027 годы" от 25 декабря 2024 года № 24/2-VIII следующее изменение: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25093798,5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22795616,6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20395,0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2277786,9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25338584,3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-1020,0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23592,0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24612,0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-243765,8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243765,8 тысяч тенге, в том числе: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57695,0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24612,0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210682,8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24/2-VIII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25093798,5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22795616,6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19994834,6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17462867,7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25338584,3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