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e186" w14:textId="368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ноября 2025 года № 34/3-VIII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по району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выделенные под автостоянки (паркинги) по району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Алтай близлежащим населенным пунктом, базовые ставки на земли которого будут применяться при исчислении налога.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маслихата района Алтай" в установленном законодательством Республики Казахстан порядке обеспечить опубликование настоящего решения в Эталонном контрольном банке нормативных правовых актов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34/3-VIII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району Алтай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автостоянки (паркинги)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34/3-VIII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на территории района Алтай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 (Алтай, Серебрянск)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