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2d30" w14:textId="d69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августа 2025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24742923,7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22086873,8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2635654,9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24987709,5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243765,8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