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9af79" w14:textId="e09a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Алтай от 26 декабря 2024 года № 24/14-VIII "О бюджете города Алтай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8 мая 2025 года № 28/2-VIII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города Алтай на 2025-2027 годы" от 26 декабря 2024 года № 24/14-VIII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Алтай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958653,0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892137,0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6506,0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30000,0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30010,0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1019740,1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-61087,1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– 0,0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61087,1 тысяч тенге, в том числе: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61087,1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24/14-VIII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Алтай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