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1a305" w14:textId="d11a3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Зайсан Зайсанского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23 декабря 2025 года № 46/4-VIII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19 декабря 2025 года №45/2-VIII "О бюджете Зайсанского района на 2026-2028 годы" Зайсанский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Зайсан Зайсанского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- 726 481,0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696 981,0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23 000,0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729 905,9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- 3 424,9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- 3 424,9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3 424,9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Зайсанского районного маслихата Восточно-Казахстанской области от 19.03.2026 </w:t>
      </w:r>
      <w:r>
        <w:rPr>
          <w:rFonts w:ascii="Times New Roman"/>
          <w:b w:val="false"/>
          <w:i w:val="false"/>
          <w:color w:val="000000"/>
          <w:sz w:val="28"/>
        </w:rPr>
        <w:t>№ 49/3-VIII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1-1. Используемые остатки бюджетных средств 3 424,9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1-1 - в соответствии с решением Зайсанского районного маслихата Восточно-Казахстанской области от 19.03.2026 </w:t>
      </w:r>
      <w:r>
        <w:rPr>
          <w:rFonts w:ascii="Times New Roman"/>
          <w:b w:val="false"/>
          <w:i w:val="false"/>
          <w:color w:val="000000"/>
          <w:sz w:val="28"/>
        </w:rPr>
        <w:t>№ 49/3-VIII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№46/4-VIII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Зайсан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Зайсанского районного маслихата Восточно-Казахстанской области от 19.03.2026 </w:t>
      </w:r>
      <w:r>
        <w:rPr>
          <w:rFonts w:ascii="Times New Roman"/>
          <w:b w:val="false"/>
          <w:i w:val="false"/>
          <w:color w:val="ff0000"/>
          <w:sz w:val="28"/>
        </w:rPr>
        <w:t>№ 49/3-VIII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726 481,0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696 981,0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577 181,0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577 181,0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землю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729 905,9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113 424,9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113 424,9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113 424,9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113 242,9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-3 424,9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№46/4-VIII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Зайсан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799 130,0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766 680,0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землю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799 130,0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№46/4-VIII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Зайсан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879 040,0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843 345,0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698 387,0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698 387,0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землю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№46/4-VIII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остатки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 4 - в соответствии с решением Зайсанского районного маслихата Восточно-Казахстанской области от 19.03.2026 </w:t>
      </w:r>
      <w:r>
        <w:rPr>
          <w:rFonts w:ascii="Times New Roman"/>
          <w:b w:val="false"/>
          <w:i w:val="false"/>
          <w:color w:val="ff0000"/>
          <w:sz w:val="28"/>
        </w:rPr>
        <w:t>№ 49/3-VIII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