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644fd" w14:textId="ec644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Зайсанского районного маслихата от 27 декабря 2024 года №31/4-VIII "О бюджете Дайырского сельского округа Зайсанского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17 сентября 2025 года № 40/4-VIII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"О бюджете Дайырского сельского округа Зайсанского района на 2025-2027 годы" от 27 декабря 2024 года №31/4-VIII следующие изменений: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редакций: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Дайырского сельского округа Зайсанского района на 2025-2027 годысогласно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- 105 664,0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19 569,2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123,8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–85 971,0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- 106 830,7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- 1 166,7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1 166,7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1 166,7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№40/4-VIII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№31/4-VIII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Дайырского сельского округа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землю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85 971,0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106 830,7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