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ded6" w14:textId="a94d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27 декабря 2024 года №31/8-VIII "О бюджете Сарытерекского сельского округа Зайсанского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24 июня 2025 года № 37/8-VIII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Сарытерекского сельского округа Зайсанского района на 2025-2027 годы" от 27 декабря 2024 года №31/8-VIII следующие изменений: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Сарытерекского сельского округа Зайсанского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-197 358,6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- 15 408,0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–181 720,6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- 198 993,5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-1634,9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1 634,9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1634,9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№37/8-VIII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№31/8-VIII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Сарытерекского сельского округа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197 358,6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181 720,6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181 720,6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181 720,6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198 993,5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