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39a7" w14:textId="19c3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решение Зайсанского районного маслихата от 27 декабря 2024 года № 31/9-VIII "О бюджете Шиликтинского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12 мая 2025 года № 34/9-VIII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Шиликтинского сельского округа Зайсанского района на 2025-2027 годы" от 27 декабря 2024 года № 31/9-VIII следующие изменений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Шиликтинского сельского округа Зайсанского района на 2025-2027годы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- 68 660,0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- 7 995,0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59 965,0тысяч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-69 487,8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-827,8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827,8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-827,8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827,8 тысяч тенге распределить согласно приложению 4 к настоящему решению.";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