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8106" w14:textId="eed8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27 декабря 2024 года №31/6-VIII "О бюджете Каратальского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12 мая 2025 года № 34/6-VIII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Каратальского сельского округа Зайсанского района на 2025-2027 годы" от 27 декабря 2024 года №31/6-VIII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-109 706,0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23 469,0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–85 237,0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- 115 224,6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- 5 518,6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5 518,6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5 518,6 тысяч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5 518,6 тысяч тенге распределить согласно приложению 4 к настоящему решению.";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№31/6-VIII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№34/6-VIII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