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410ab" w14:textId="49410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Глубоковского районного маслихата от 25 декабря 2024 года № 19/4-VIII "О бюджетах поселков, сел и сельских округов Глубоковского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31 октября 2025 года № 27/2-VIII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Глубоковский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25 декабря 2024 года № 19/4-VIII "О бюджетах поселков, сел и сельских округов Глубоковского района на 2025-2027 годы",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Алтайский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104 005,4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15 131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97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88 777,4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105 924,4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-1 919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1 919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1 919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 в бюджете села Алтайский на 2025 год целевые текущие трансферты в сумме 88 777,4 тысяч тенге, в том числе из республиканского бюджета 26 тысяч тенге, из районного бюджета 88 751,4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Белоусовка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291 027 тысяч тенге, в том числе: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133 745 тысяч тенге;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5 039 тысяч тенге;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152 243 тысяч тенге;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297 565,3 тысяч тенге;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-6 538,3 тысяч тенге;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6 538,3 тысяч тенге, в том числе: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6 538,3 тысяч тенге.";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поселка Белоусовка на 2025 год целевые текущие трансферты в сумме 152 243 тысяч тенге, в том числе из республиканского бюджета 89 тысяч тенге, из районного бюджета 152 154 тысяч тенге.";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Березовского сельского округа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58 520,2 тысяч тенге, в том числе: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16 311 тысяч тенге;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 тысяч тенге;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41 909,2 тысяч тенге;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60951,5 тысяч тенге;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-2 431,3 тысяч тенге;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2 431,3 тысяч тенге, в том числе: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2 431,3 тысяч тенге.";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бюджете Березовского сельского округа на 2025 год целевые текущие трансферты в сумме 41 909,2 тысяч тенге, в том числе из республиканского бюджета 61 тысяч тенге, из районного бюджета 41 848,2 тысяч тенге.";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Бобровского сельского округа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82 298,1 тысяч тенге, в том числе: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30 733,9 тысяч тенге;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984 тысяч тенге;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50 580,2 тысяч тенге;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87 275,7 тысяч тенге;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-4 977,6 тысяч тенге;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4 977,6 тысяч тенге, в том числе: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4 977,6 тысяч тенге.";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бюджете Бобровского сельского округа на 2025 год целевые текущие трансферты в сумме 50 580,2 тысяч тенге, в том числе из республиканского бюджета 81 тысяч тенге, из районного бюджета 50 499,2 тысяч тенге.";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Быструшинского сельского округа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204 230,2 тысяч тенге, в том числе: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14 252,5 тысяч тенге;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163 тысяч тенге;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189 814,7 тысяч тенге;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205 704,5 тысяч тенге;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-1 474,3 тысяч тенге;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1 474,3 тысяч тенге, в том числе: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1 474,3 тысяч тенге.";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Учесть в бюджете Быструшинского сельского округа на 2025 год целевые текущие трансферты в сумме 189 814,7 тысяч тенге, в том числе из республиканского бюджета 31 тысяч тенге, из областного бюджета в сумме 110 800,2 тысяч тенге, из районного бюджета 78 983,5 тысяч тенге.";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села Верхнеберезовский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93 558,8 тысяч тенге, в том числе: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22 294 тысяч тенге;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37 тысяч тенге;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71 227,8 тысяч тенге;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94 451,6 тысяч тенге;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-892,8 тысяч тенге;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892,8 тысяч тенге, в том числе: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892,8 тысяч тенге.";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Учесть в бюджете села Верхнеберезовский на 2025 год целевые текущие трансферты в сумме 71 227,8 тысяч тенге, в том числе из республиканского бюджета 17 тысяч тенге, из районного бюджета 71 210,8 тысяч тенге.";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Веселовского сельского округа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16"/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97 555,7 тысяч тенге, в том числе:</w:t>
      </w:r>
    </w:p>
    <w:bookmarkEnd w:id="117"/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17 322 тысяч тенге;</w:t>
      </w:r>
    </w:p>
    <w:bookmarkEnd w:id="118"/>
    <w:bookmarkStart w:name="z1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19"/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20"/>
    <w:bookmarkStart w:name="z1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80 233,7 тысяч тенге;</w:t>
      </w:r>
    </w:p>
    <w:bookmarkEnd w:id="121"/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98 841,2 тысяч тенге;</w:t>
      </w:r>
    </w:p>
    <w:bookmarkEnd w:id="122"/>
    <w:bookmarkStart w:name="z1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23"/>
    <w:bookmarkStart w:name="z1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24"/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5"/>
    <w:bookmarkStart w:name="z1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6"/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7"/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28"/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-1 285,5 тысяч тенге;</w:t>
      </w:r>
    </w:p>
    <w:bookmarkEnd w:id="129"/>
    <w:bookmarkStart w:name="z1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1 285,5 тысяч тенге, в том числе:</w:t>
      </w:r>
    </w:p>
    <w:bookmarkEnd w:id="130"/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31"/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32"/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1 285,5 тысяч тенге.";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Учесть в бюджете Веселовского сельского округа на 2025 год целевые текущие трансферты в сумме 80 233,7 тысяч тенге, в том числе из республиканского бюджета 85 тысяч тенге, из районного бюджета 80 148,7 тысяч тенге.";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поселка Глубокое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35"/>
    <w:bookmarkStart w:name="z15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540 940 тысяч тенге, в том числе:</w:t>
      </w:r>
    </w:p>
    <w:bookmarkEnd w:id="136"/>
    <w:bookmarkStart w:name="z15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144 531,7 тысяч тенге;</w:t>
      </w:r>
    </w:p>
    <w:bookmarkEnd w:id="137"/>
    <w:bookmarkStart w:name="z16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 тысяч тенге;</w:t>
      </w:r>
    </w:p>
    <w:bookmarkEnd w:id="138"/>
    <w:bookmarkStart w:name="z16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866,3 тысяч тенге;</w:t>
      </w:r>
    </w:p>
    <w:bookmarkEnd w:id="139"/>
    <w:bookmarkStart w:name="z16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395 521 тысяч тенге;</w:t>
      </w:r>
    </w:p>
    <w:bookmarkEnd w:id="140"/>
    <w:bookmarkStart w:name="z16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546 894,4 тысяч тенге;</w:t>
      </w:r>
    </w:p>
    <w:bookmarkEnd w:id="141"/>
    <w:bookmarkStart w:name="z16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42"/>
    <w:bookmarkStart w:name="z16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43"/>
    <w:bookmarkStart w:name="z16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44"/>
    <w:bookmarkStart w:name="z16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45"/>
    <w:bookmarkStart w:name="z16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6"/>
    <w:bookmarkStart w:name="z16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7"/>
    <w:bookmarkStart w:name="z17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-5 954,4 тысяч тенге;</w:t>
      </w:r>
    </w:p>
    <w:bookmarkEnd w:id="148"/>
    <w:bookmarkStart w:name="z17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5 954,4 тысяч тенге, в том числе:</w:t>
      </w:r>
    </w:p>
    <w:bookmarkEnd w:id="149"/>
    <w:bookmarkStart w:name="z17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50"/>
    <w:bookmarkStart w:name="z17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51"/>
    <w:bookmarkStart w:name="z17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5 954,4 тысяч тенге.";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Учесть в бюджете поселка Глубокое на 2025 год целевые текущие трансферты в сумме 395 521 тысяч тенге, в том числе из республиканского бюджета 247 тысяч тенге, из районного бюджета 395 274 тысяч тенге.";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Иртышского сельского округа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54"/>
    <w:bookmarkStart w:name="z17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198 441,3 тысяч тенге, в том числе:</w:t>
      </w:r>
    </w:p>
    <w:bookmarkEnd w:id="155"/>
    <w:bookmarkStart w:name="z18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105 475 тысяч тенге;</w:t>
      </w:r>
    </w:p>
    <w:bookmarkEnd w:id="156"/>
    <w:bookmarkStart w:name="z18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57"/>
    <w:bookmarkStart w:name="z18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2 200 тысяч тенге;</w:t>
      </w:r>
    </w:p>
    <w:bookmarkEnd w:id="158"/>
    <w:bookmarkStart w:name="z18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90 766,3 тысяч тенге;</w:t>
      </w:r>
    </w:p>
    <w:bookmarkEnd w:id="159"/>
    <w:bookmarkStart w:name="z18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203 789,6 тысяч тенге;</w:t>
      </w:r>
    </w:p>
    <w:bookmarkEnd w:id="160"/>
    <w:bookmarkStart w:name="z18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61"/>
    <w:bookmarkStart w:name="z18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62"/>
    <w:bookmarkStart w:name="z18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63"/>
    <w:bookmarkStart w:name="z18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64"/>
    <w:bookmarkStart w:name="z18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65"/>
    <w:bookmarkStart w:name="z19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66"/>
    <w:bookmarkStart w:name="z19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-5 348,3 тысяч тенге;</w:t>
      </w:r>
    </w:p>
    <w:bookmarkEnd w:id="167"/>
    <w:bookmarkStart w:name="z19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5 348,3 тысяч тенге, в том числе:</w:t>
      </w:r>
    </w:p>
    <w:bookmarkEnd w:id="168"/>
    <w:bookmarkStart w:name="z19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9"/>
    <w:bookmarkStart w:name="z19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0"/>
    <w:bookmarkStart w:name="z19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5 348,3 тысяч тенге.";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Учесть в бюджете Иртышского сельского округа на 2025 год целевые текущие трансферты в сумме 90 766,3 тысяч тенге, в том числе из республиканского бюджета 31 тысяч тенге, из районного бюджета 90 735,3 тысяч тенге.";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Кожоховского сельского округа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73"/>
    <w:bookmarkStart w:name="z20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160 582,1 тысяч тенге, в том числе:</w:t>
      </w:r>
    </w:p>
    <w:bookmarkEnd w:id="174"/>
    <w:bookmarkStart w:name="z20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19 295,9 тысяч тенге;</w:t>
      </w:r>
    </w:p>
    <w:bookmarkEnd w:id="175"/>
    <w:bookmarkStart w:name="z20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39,6 тысяч тенге;</w:t>
      </w:r>
    </w:p>
    <w:bookmarkEnd w:id="176"/>
    <w:bookmarkStart w:name="z20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560 тысяч тенге;</w:t>
      </w:r>
    </w:p>
    <w:bookmarkEnd w:id="177"/>
    <w:bookmarkStart w:name="z20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140 686,6 тысяч тенге;</w:t>
      </w:r>
    </w:p>
    <w:bookmarkEnd w:id="178"/>
    <w:bookmarkStart w:name="z20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161 945,4 тысяч тенге;</w:t>
      </w:r>
    </w:p>
    <w:bookmarkEnd w:id="179"/>
    <w:bookmarkStart w:name="z20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80"/>
    <w:bookmarkStart w:name="z20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81"/>
    <w:bookmarkStart w:name="z20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82"/>
    <w:bookmarkStart w:name="z20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83"/>
    <w:bookmarkStart w:name="z21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84"/>
    <w:bookmarkStart w:name="z21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85"/>
    <w:bookmarkStart w:name="z21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-1 363,3 тысяч тенге;</w:t>
      </w:r>
    </w:p>
    <w:bookmarkEnd w:id="186"/>
    <w:bookmarkStart w:name="z21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1 363,3 тысяч тенге, в том числе:</w:t>
      </w:r>
    </w:p>
    <w:bookmarkEnd w:id="187"/>
    <w:bookmarkStart w:name="z21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8"/>
    <w:bookmarkStart w:name="z21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9"/>
    <w:bookmarkStart w:name="z21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1 363,3 тысяч тенге.";</w:t>
      </w:r>
    </w:p>
    <w:bookmarkEnd w:id="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Учесть в бюджете Кожоховского сельского округа на 2025 год целевые текущие трансферты в сумме 140 686,6 тысяч тенге, в том числе из республиканского бюджета 29 тысяч тенге, из районного бюджета 140 657,6 тысяч тенге.";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Красноярского сельского округа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92"/>
    <w:bookmarkStart w:name="z22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151 783,4 тысяч тенге, в том числе:</w:t>
      </w:r>
    </w:p>
    <w:bookmarkEnd w:id="193"/>
    <w:bookmarkStart w:name="z22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32 967 тысяч тенге;</w:t>
      </w:r>
    </w:p>
    <w:bookmarkEnd w:id="194"/>
    <w:bookmarkStart w:name="z22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95"/>
    <w:bookmarkStart w:name="z22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 тысяч тенге;</w:t>
      </w:r>
    </w:p>
    <w:bookmarkEnd w:id="196"/>
    <w:bookmarkStart w:name="z22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118 788,4 тысяч тенге;</w:t>
      </w:r>
    </w:p>
    <w:bookmarkEnd w:id="197"/>
    <w:bookmarkStart w:name="z22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152 930,1 тысяч тенге;</w:t>
      </w:r>
    </w:p>
    <w:bookmarkEnd w:id="198"/>
    <w:bookmarkStart w:name="z22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99"/>
    <w:bookmarkStart w:name="z22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0"/>
    <w:bookmarkStart w:name="z22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1"/>
    <w:bookmarkStart w:name="z23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02"/>
    <w:bookmarkStart w:name="z23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03"/>
    <w:bookmarkStart w:name="z23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04"/>
    <w:bookmarkStart w:name="z23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-1 147,6 тысяч тенге;</w:t>
      </w:r>
    </w:p>
    <w:bookmarkEnd w:id="205"/>
    <w:bookmarkStart w:name="z23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1 147,6 тысяч тенге, в том числе:</w:t>
      </w:r>
    </w:p>
    <w:bookmarkEnd w:id="206"/>
    <w:bookmarkStart w:name="z23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07"/>
    <w:bookmarkStart w:name="z23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8"/>
    <w:bookmarkStart w:name="z23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1 147,6 тысяч тенге.";</w:t>
      </w:r>
    </w:p>
    <w:bookmarkEnd w:id="2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Учесть в бюджете Красноярского сельского округа на 2025 год целевые текущие трансферты в сумме 118 788,4 тысяч тенге, в том числе из республиканского бюджета 25 тысяч тенге, из районного бюджета 118 763,4 тысяч тенге.";</w:t>
      </w:r>
    </w:p>
    <w:bookmarkEnd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Утвердить бюджет Малоубинского сельского округа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11"/>
    <w:bookmarkStart w:name="z24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98 015,7 тысяч тенге, в том числе:</w:t>
      </w:r>
    </w:p>
    <w:bookmarkEnd w:id="212"/>
    <w:bookmarkStart w:name="z24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5 201,8 тысяч тенге;</w:t>
      </w:r>
    </w:p>
    <w:bookmarkEnd w:id="213"/>
    <w:bookmarkStart w:name="z24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14"/>
    <w:bookmarkStart w:name="z24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556,4 тысяч тенге;</w:t>
      </w:r>
    </w:p>
    <w:bookmarkEnd w:id="215"/>
    <w:bookmarkStart w:name="z24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92 257,5 тысяч тенге;</w:t>
      </w:r>
    </w:p>
    <w:bookmarkEnd w:id="216"/>
    <w:bookmarkStart w:name="z24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98 204 тысяч тенге;</w:t>
      </w:r>
    </w:p>
    <w:bookmarkEnd w:id="217"/>
    <w:bookmarkStart w:name="z24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18"/>
    <w:bookmarkStart w:name="z24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19"/>
    <w:bookmarkStart w:name="z25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0"/>
    <w:bookmarkStart w:name="z25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21"/>
    <w:bookmarkStart w:name="z25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2"/>
    <w:bookmarkStart w:name="z25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23"/>
    <w:bookmarkStart w:name="z25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-188,3 тысяч тенге;</w:t>
      </w:r>
    </w:p>
    <w:bookmarkEnd w:id="224"/>
    <w:bookmarkStart w:name="z25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188,3 тысяч тенге, в том числе:</w:t>
      </w:r>
    </w:p>
    <w:bookmarkEnd w:id="225"/>
    <w:bookmarkStart w:name="z25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26"/>
    <w:bookmarkStart w:name="z25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27"/>
    <w:bookmarkStart w:name="z25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188,3 тысяч тенге.";</w:t>
      </w:r>
    </w:p>
    <w:bookmarkEnd w:id="2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Учесть в бюджете Малоубинского сельского округа на 2025 год целевые текущие трансферты в сумме 92 257,5 тысяч тенге, в том числе из республиканского бюджета 17 тысяч тенге, из районного бюджета 92 240,5 тысяч тенге.";</w:t>
      </w:r>
    </w:p>
    <w:bookmarkEnd w:id="2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Утвердить бюджет Опытнопольского сельского округа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30"/>
    <w:bookmarkStart w:name="z26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117 164,5 тысяч тенге, в том числе:</w:t>
      </w:r>
    </w:p>
    <w:bookmarkEnd w:id="231"/>
    <w:bookmarkStart w:name="z26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48 639 тысяч тенге;</w:t>
      </w:r>
    </w:p>
    <w:bookmarkEnd w:id="232"/>
    <w:bookmarkStart w:name="z26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33"/>
    <w:bookmarkStart w:name="z26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34"/>
    <w:bookmarkStart w:name="z26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68 525,5 тысяч тенге;</w:t>
      </w:r>
    </w:p>
    <w:bookmarkEnd w:id="235"/>
    <w:bookmarkStart w:name="z26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118 841,4 тысяч тенге;</w:t>
      </w:r>
    </w:p>
    <w:bookmarkEnd w:id="236"/>
    <w:bookmarkStart w:name="z26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37"/>
    <w:bookmarkStart w:name="z27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38"/>
    <w:bookmarkStart w:name="z27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39"/>
    <w:bookmarkStart w:name="z27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40"/>
    <w:bookmarkStart w:name="z27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1"/>
    <w:bookmarkStart w:name="z27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42"/>
    <w:bookmarkStart w:name="z27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-1676,9 тысяч тенге;</w:t>
      </w:r>
    </w:p>
    <w:bookmarkEnd w:id="243"/>
    <w:bookmarkStart w:name="z27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1 676,9 тысяч тенге, в том числе:</w:t>
      </w:r>
    </w:p>
    <w:bookmarkEnd w:id="244"/>
    <w:bookmarkStart w:name="z27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45"/>
    <w:bookmarkStart w:name="z27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46"/>
    <w:bookmarkStart w:name="z27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1 676,9 тысяч тенге.";</w:t>
      </w:r>
    </w:p>
    <w:bookmarkEnd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Учесть в бюджете Опытнопольского сельского округа на 2025 год целевые текущие трансферты в сумме 68 525,5 тысяч тенге, в том числе из республиканского бюджета 17 тысяч тенге, из районного бюджета 68 508,5 тысяч тенге.";</w:t>
      </w:r>
    </w:p>
    <w:bookmarkEnd w:id="2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Утвердить бюджет Секисовского сельского округа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49"/>
    <w:bookmarkStart w:name="z28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115 456,5 тысяч тенге, в том числе:</w:t>
      </w:r>
    </w:p>
    <w:bookmarkEnd w:id="250"/>
    <w:bookmarkStart w:name="z28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30 284,6 тысяч тенге;</w:t>
      </w:r>
    </w:p>
    <w:bookmarkEnd w:id="251"/>
    <w:bookmarkStart w:name="z28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52"/>
    <w:bookmarkStart w:name="z28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667,9 тысяч тенге;</w:t>
      </w:r>
    </w:p>
    <w:bookmarkEnd w:id="253"/>
    <w:bookmarkStart w:name="z28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84 504 тысяч тенге;</w:t>
      </w:r>
    </w:p>
    <w:bookmarkEnd w:id="254"/>
    <w:bookmarkStart w:name="z28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117 935,3 тысяч тенге;</w:t>
      </w:r>
    </w:p>
    <w:bookmarkEnd w:id="255"/>
    <w:bookmarkStart w:name="z29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56"/>
    <w:bookmarkStart w:name="z29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57"/>
    <w:bookmarkStart w:name="z29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58"/>
    <w:bookmarkStart w:name="z29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59"/>
    <w:bookmarkStart w:name="z29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0"/>
    <w:bookmarkStart w:name="z29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61"/>
    <w:bookmarkStart w:name="z29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-2 478,8 тысяч тенге;</w:t>
      </w:r>
    </w:p>
    <w:bookmarkEnd w:id="262"/>
    <w:bookmarkStart w:name="z29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2 478,8 тысяч тенге, в том числе:</w:t>
      </w:r>
    </w:p>
    <w:bookmarkEnd w:id="263"/>
    <w:bookmarkStart w:name="z29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64"/>
    <w:bookmarkStart w:name="z29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65"/>
    <w:bookmarkStart w:name="z30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2 478,8 тысяч тенге.";</w:t>
      </w:r>
    </w:p>
    <w:bookmarkEnd w:id="2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Учесть в бюджете Секисовского сельского округа на 2025 год целевые текущие трансферты в сумме 84 504 тысяч тенге, в том числе из республиканского бюджета 25 тысяч тенге, из районного бюджета 84 479 тысяч тенге.";</w:t>
      </w:r>
    </w:p>
    <w:bookmarkEnd w:id="2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Утвердить бюджет Тарханского сельского округа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68"/>
    <w:bookmarkStart w:name="z30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156 657,4 тысяч тенге, в том числе:</w:t>
      </w:r>
    </w:p>
    <w:bookmarkEnd w:id="269"/>
    <w:bookmarkStart w:name="z30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54 288,9 тысяч тенге;</w:t>
      </w:r>
    </w:p>
    <w:bookmarkEnd w:id="270"/>
    <w:bookmarkStart w:name="z30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71"/>
    <w:bookmarkStart w:name="z30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746 тысяч тенге;</w:t>
      </w:r>
    </w:p>
    <w:bookmarkEnd w:id="272"/>
    <w:bookmarkStart w:name="z30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101 622,5 тысяч тенге;</w:t>
      </w:r>
    </w:p>
    <w:bookmarkEnd w:id="273"/>
    <w:bookmarkStart w:name="z31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164 596,8 тысяч тенге;</w:t>
      </w:r>
    </w:p>
    <w:bookmarkEnd w:id="274"/>
    <w:bookmarkStart w:name="z31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75"/>
    <w:bookmarkStart w:name="z31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76"/>
    <w:bookmarkStart w:name="z31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77"/>
    <w:bookmarkStart w:name="z31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78"/>
    <w:bookmarkStart w:name="z31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79"/>
    <w:bookmarkStart w:name="z31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80"/>
    <w:bookmarkStart w:name="z31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-7 939,4 тысяч тенге;</w:t>
      </w:r>
    </w:p>
    <w:bookmarkEnd w:id="281"/>
    <w:bookmarkStart w:name="z31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7 939,4 тысяч тенге, в том числе:</w:t>
      </w:r>
    </w:p>
    <w:bookmarkEnd w:id="282"/>
    <w:bookmarkStart w:name="z31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83"/>
    <w:bookmarkStart w:name="z32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84"/>
    <w:bookmarkStart w:name="z32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7 939,4 тысяч тенге.";</w:t>
      </w:r>
    </w:p>
    <w:bookmarkEnd w:id="2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Учесть в бюджете Тарханского сельского округа на 2025 год целевые текущие трансферты в сумме 101 622,5 тысяч тенге, в том числе из республиканского бюджета 90 тысяч тенге, из районного бюджета 101 532,5 тысяч тенге.";</w:t>
      </w:r>
    </w:p>
    <w:bookmarkEnd w:id="2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Утвердить бюджет Ушановского сельского округа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87"/>
    <w:bookmarkStart w:name="z32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126 510,9 тысяч тенге, в том числе:</w:t>
      </w:r>
    </w:p>
    <w:bookmarkEnd w:id="288"/>
    <w:bookmarkStart w:name="z32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32 654 тысяч тенге;</w:t>
      </w:r>
    </w:p>
    <w:bookmarkEnd w:id="289"/>
    <w:bookmarkStart w:name="z32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90"/>
    <w:bookmarkStart w:name="z32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304 тысяч тенге;</w:t>
      </w:r>
    </w:p>
    <w:bookmarkEnd w:id="291"/>
    <w:bookmarkStart w:name="z33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93 552,9 тысяч тенге;</w:t>
      </w:r>
    </w:p>
    <w:bookmarkEnd w:id="292"/>
    <w:bookmarkStart w:name="z33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127 684,4 тысяч тенге;</w:t>
      </w:r>
    </w:p>
    <w:bookmarkEnd w:id="293"/>
    <w:bookmarkStart w:name="z33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94"/>
    <w:bookmarkStart w:name="z33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5"/>
    <w:bookmarkStart w:name="z33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6"/>
    <w:bookmarkStart w:name="z33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97"/>
    <w:bookmarkStart w:name="z33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98"/>
    <w:bookmarkStart w:name="z33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99"/>
    <w:bookmarkStart w:name="z33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-1 173,5 тысяч тенге;</w:t>
      </w:r>
    </w:p>
    <w:bookmarkEnd w:id="300"/>
    <w:bookmarkStart w:name="z33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1 173,5 тысяч тенге, в том числе:</w:t>
      </w:r>
    </w:p>
    <w:bookmarkEnd w:id="301"/>
    <w:bookmarkStart w:name="z34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02"/>
    <w:bookmarkStart w:name="z34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03"/>
    <w:bookmarkStart w:name="z34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1 173,5 тысяч тенге.";</w:t>
      </w:r>
    </w:p>
    <w:bookmarkEnd w:id="3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Учесть в бюджете Ушановского сельского округа на 2025 год целевые текущие трансферты в сумме 93 552,9 тысяч тенге, в том числе из республиканского бюджета 26 тысяч тенге, из районного бюджета 93 526,9 тысяч тенге.";</w:t>
      </w:r>
    </w:p>
    <w:bookmarkEnd w:id="3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"33. Утвердить бюджет Черемшанского сельского округа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06"/>
    <w:bookmarkStart w:name="z34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98 869,2 тысяч тенге, в том числе:</w:t>
      </w:r>
    </w:p>
    <w:bookmarkEnd w:id="307"/>
    <w:bookmarkStart w:name="z34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26 056,9 тысяч тенге;</w:t>
      </w:r>
    </w:p>
    <w:bookmarkEnd w:id="308"/>
    <w:bookmarkStart w:name="z34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309"/>
    <w:bookmarkStart w:name="z35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4 566 тысяч тенге;</w:t>
      </w:r>
    </w:p>
    <w:bookmarkEnd w:id="310"/>
    <w:bookmarkStart w:name="z35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68 246,3 тысяч тенге;</w:t>
      </w:r>
    </w:p>
    <w:bookmarkEnd w:id="311"/>
    <w:bookmarkStart w:name="z35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100 106,4 тысяч тенге;</w:t>
      </w:r>
    </w:p>
    <w:bookmarkEnd w:id="312"/>
    <w:bookmarkStart w:name="z35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13"/>
    <w:bookmarkStart w:name="z35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14"/>
    <w:bookmarkStart w:name="z35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15"/>
    <w:bookmarkStart w:name="z35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16"/>
    <w:bookmarkStart w:name="z35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7"/>
    <w:bookmarkStart w:name="z35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18"/>
    <w:bookmarkStart w:name="z35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-1 237,2 тысяч тенге;</w:t>
      </w:r>
    </w:p>
    <w:bookmarkEnd w:id="319"/>
    <w:bookmarkStart w:name="z36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1 237,2 тысяч тенге, в том числе:</w:t>
      </w:r>
    </w:p>
    <w:bookmarkEnd w:id="320"/>
    <w:bookmarkStart w:name="z36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21"/>
    <w:bookmarkStart w:name="z36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22"/>
    <w:bookmarkStart w:name="z36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1 237,2 тысяч тенге.";</w:t>
      </w:r>
    </w:p>
    <w:bookmarkEnd w:id="3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Учесть в бюджете Черемшанского сельского округа на 2025 год целевые текущие трансферты в сумме 68 246,3 тысяч тенге, в том числе из республиканского бюджета 32 тысяч тенге, из районного бюджета 68 214,3 тысяч тенге.";</w:t>
      </w:r>
    </w:p>
    <w:bookmarkEnd w:id="3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6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Глубоковского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октября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bookmarkStart w:name="z371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Алтайский Глубоковского района на 2025 год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октября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bookmarkStart w:name="z374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Белоусовка Глубоковского района на 2025 год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октября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bookmarkStart w:name="z377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Березовского сельского округа Глубоковского района на 2025 год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октября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bookmarkStart w:name="z380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Бобровского сельского округа Глубоковского района на 2025 год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октября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bookmarkStart w:name="z383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Быструшинского сельского округа Глубоковского района на 2025 год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189814,7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октября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bookmarkStart w:name="z386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Верхнеберезовский Глубоковского района на 2025 год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октября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bookmarkStart w:name="z389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Веселовского сельского округа Глубоковского района на 2025 год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октября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bookmarkStart w:name="z392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Глубокое Глубоковского района на 2025 год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октября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bookmarkStart w:name="z395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сельского округа Глубоковского района на 2025 год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октября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bookmarkStart w:name="z398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Кожоховского сельского округа Глубоковского района на 2025 год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140686,6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октября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bookmarkStart w:name="z401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Красноярского сельского округа Глубоковского района на 2025 год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118788,4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октября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bookmarkStart w:name="z404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Малоубинского сельского округа Глубоковского района на 2025 год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октября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bookmarkStart w:name="z407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Опытнопольского сельского округа Глубоковского района на 2025 год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1676, 9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октября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bookmarkStart w:name="z410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Секисовского сельского округа Глубоковского района на 2025 год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октября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bookmarkStart w:name="z413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Тарханского сельского округа Глубоковского района на 2025 год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октября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bookmarkStart w:name="z416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Ушановского сельского округа Глубоковского района на 2025 год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октября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bookmarkStart w:name="z419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Черемшанского сельского округа Глубоковского района на 2025 год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