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43b22" w14:textId="1943b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Глубоковского районного маслихата от 25 декабря 2024 года № 19/4-VIII "О бюджетах поселков, сел и сельских округов Глубоковского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4 июля 2025 года № 25/2-VIII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Глубоковский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25 декабря 2024 года № 19/4-VIII "О бюджетах поселков, сел и сельских округов Глубоковского района на 2025-2027 годы",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села Алтайский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95 085 тысяч тенге, в том числе:</w:t>
      </w:r>
    </w:p>
    <w:bookmarkEnd w:id="1"/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15 222 тысяч тенге;</w:t>
      </w:r>
    </w:p>
    <w:bookmarkEnd w:id="2"/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"/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6 тысяч тенге;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79 857 тысяч тенге;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97 004 тысяч тенге;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-1 919 тысяч тенге;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1 919 тысяч тенге, в том числе: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1 919 тысяч тенге.";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Учесть в бюджете села Алтайский на 2025 год целевые текущие трансферты в сумме 79 857 тысяч тенге, в том числе из республиканского бюджета – 26 тысяч тенге, из районного бюджета – 79 831 тысяч тенге.";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Утвердить бюджет поселка Белоусовка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279 392 тысяч тенге, в том числе: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139 812 тысяч тенге;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215 тысяч тенге;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5 018 тысяч тенге;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134 347 тысяч тенге;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285 930,3 тысяч тенге;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"/>
    <w:bookmarkStart w:name="z4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8"/>
    <w:bookmarkStart w:name="z4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"/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0"/>
    <w:bookmarkStart w:name="z44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-6 538,3 тысяч тенге;</w:t>
      </w:r>
    </w:p>
    <w:bookmarkEnd w:id="31"/>
    <w:bookmarkStart w:name="z4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6 538,3 тысяч тенге, в том числе:</w:t>
      </w:r>
    </w:p>
    <w:bookmarkEnd w:id="32"/>
    <w:bookmarkStart w:name="z4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3"/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6 538,3 тысяч тенге.";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 в бюджете поселка Белоусовка на 2025 год целевые текущие трансферты в сумме 134 347 тысяч тенге, в том числе из республиканского бюджета – 89 тысяч тенге, из районного бюджета – 134 258 тысяч тенге.";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"5. Утвердить бюджет Березовского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5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57 217,5 тысяч тенге, в том числе:</w:t>
      </w:r>
    </w:p>
    <w:bookmarkEnd w:id="37"/>
    <w:bookmarkStart w:name="z5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14 928 тысяч тенге;</w:t>
      </w:r>
    </w:p>
    <w:bookmarkEnd w:id="38"/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39"/>
    <w:bookmarkStart w:name="z5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394 тысяч тенге;</w:t>
      </w:r>
    </w:p>
    <w:bookmarkEnd w:id="40"/>
    <w:bookmarkStart w:name="z5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41 895,5 тысяч тенге;</w:t>
      </w:r>
    </w:p>
    <w:bookmarkEnd w:id="41"/>
    <w:bookmarkStart w:name="z5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59 648,8 тысяч тенге;</w:t>
      </w:r>
    </w:p>
    <w:bookmarkEnd w:id="42"/>
    <w:bookmarkStart w:name="z5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43"/>
    <w:bookmarkStart w:name="z6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4"/>
    <w:bookmarkStart w:name="z6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45"/>
    <w:bookmarkStart w:name="z6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46"/>
    <w:bookmarkStart w:name="z6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7"/>
    <w:bookmarkStart w:name="z6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48"/>
    <w:bookmarkStart w:name="z6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-2 431,3 тысяч тенге;</w:t>
      </w:r>
    </w:p>
    <w:bookmarkEnd w:id="49"/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2 431,3 тысяч тенге, в том числе: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2 431,3 тысяч тенге.";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бюджете Березовского сельского округа на 2025 год целевые текущие трансферты в сумме 41 895,5 тысяч тенге, в том числе из республиканского бюджета – 61 тысяча тенге, из районного бюджета – 41 834,5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Утвердить бюджет Бобровского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70 457,2 тысяч тенге, в том числе: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29 708 тысяч тенге;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1 047 тысяч тенге;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39 702,2 тысяч тенге;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75 434,8 тысяч тенге;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64"/>
    <w:bookmarkStart w:name="z8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5"/>
    <w:bookmarkStart w:name="z8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6"/>
    <w:bookmarkStart w:name="z8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-4 977,6 тысяч тенге;</w:t>
      </w:r>
    </w:p>
    <w:bookmarkEnd w:id="67"/>
    <w:bookmarkStart w:name="z8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4 977,6 тысяч тенге, в том числе:</w:t>
      </w:r>
    </w:p>
    <w:bookmarkEnd w:id="68"/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69"/>
    <w:bookmarkStart w:name="z8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70"/>
    <w:bookmarkStart w:name="z9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4 977,6 тысяч тенге.";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9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бюджете Бобровского сельского округа на 2025 год целевые текущие трансферты в сумме 39 702,2 тысяч тенге, в том числе из республиканского бюджета – 81 тысяча тенге, из районного бюджета – 39 621,2 тысяч тенге.";</w:t>
      </w:r>
    </w:p>
    <w:bookmarkEnd w:id="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Утвердить бюджет Быструшинского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9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211 691,5 тысяч тенге, в том числе:</w:t>
      </w:r>
    </w:p>
    <w:bookmarkEnd w:id="73"/>
    <w:bookmarkStart w:name="z9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12 549 тысяч тенге;</w:t>
      </w:r>
    </w:p>
    <w:bookmarkEnd w:id="74"/>
    <w:bookmarkStart w:name="z97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75"/>
    <w:bookmarkStart w:name="z9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128 тысяч тенге;</w:t>
      </w:r>
    </w:p>
    <w:bookmarkEnd w:id="76"/>
    <w:bookmarkStart w:name="z9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199 014,5 тысяч тенге;</w:t>
      </w:r>
    </w:p>
    <w:bookmarkEnd w:id="77"/>
    <w:bookmarkStart w:name="z10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213 165,8 тысяч тенге;</w:t>
      </w:r>
    </w:p>
    <w:bookmarkEnd w:id="78"/>
    <w:bookmarkStart w:name="z10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79"/>
    <w:bookmarkStart w:name="z102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0"/>
    <w:bookmarkStart w:name="z103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81"/>
    <w:bookmarkStart w:name="z104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82"/>
    <w:bookmarkStart w:name="z10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3"/>
    <w:bookmarkStart w:name="z10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4"/>
    <w:bookmarkStart w:name="z10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-1 474,3 тысяч тенге;</w:t>
      </w:r>
    </w:p>
    <w:bookmarkEnd w:id="85"/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1 474,3 тысяч тенге, в том числе: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1 474,3 тысяч тенге.";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бюджете Быструшинского сельского округа на 2025 год целевые текущие трансферты в сумме 199 014,5 тысяч тенге, в том числе из республиканского бюджета – 31 тысяча тенге, из областного бюджета – 120 000 тысяч тенге, из районного бюджета – 78 983,5 тысяч тенге.";</w:t>
      </w:r>
    </w:p>
    <w:bookmarkEnd w:id="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Утвердить бюджет села Верхнеберезовский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1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85 390,6 тысяч тенге, в том числе:</w:t>
      </w:r>
    </w:p>
    <w:bookmarkEnd w:id="91"/>
    <w:bookmarkStart w:name="z11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12 994 тысяч тенге;</w:t>
      </w:r>
    </w:p>
    <w:bookmarkEnd w:id="92"/>
    <w:bookmarkStart w:name="z11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93"/>
    <w:bookmarkStart w:name="z11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1 063,6 тысяч тенге;</w:t>
      </w:r>
    </w:p>
    <w:bookmarkEnd w:id="94"/>
    <w:bookmarkStart w:name="z12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71 333 тысяч тенге;</w:t>
      </w:r>
    </w:p>
    <w:bookmarkEnd w:id="95"/>
    <w:bookmarkStart w:name="z12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86 283,4 тысяч тенге;</w:t>
      </w:r>
    </w:p>
    <w:bookmarkEnd w:id="96"/>
    <w:bookmarkStart w:name="z12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97"/>
    <w:bookmarkStart w:name="z12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98"/>
    <w:bookmarkStart w:name="z12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99"/>
    <w:bookmarkStart w:name="z12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00"/>
    <w:bookmarkStart w:name="z12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1"/>
    <w:bookmarkStart w:name="z12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2"/>
    <w:bookmarkStart w:name="z12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- 892,8 тысяч тенге;</w:t>
      </w:r>
    </w:p>
    <w:bookmarkEnd w:id="103"/>
    <w:bookmarkStart w:name="z12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892,8 тысяч тенге, в том числе:</w:t>
      </w:r>
    </w:p>
    <w:bookmarkEnd w:id="104"/>
    <w:bookmarkStart w:name="z13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05"/>
    <w:bookmarkStart w:name="z13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06"/>
    <w:bookmarkStart w:name="z13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892,8 тысяч тенге.";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3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Учесть в бюджете села Верхнеберезовский на 2025 год целевые текущие трансферты в сумме 71 333 тысяч тенге, в том числе из республиканского бюджета – 17 тысяч тенге, из районного бюджета – 71 316 тысяч тенге.";</w:t>
      </w:r>
    </w:p>
    <w:bookmarkEnd w:id="1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Утвердить бюджет Веселовского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37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95 287 тысяч тенге, в том числе:</w:t>
      </w:r>
    </w:p>
    <w:bookmarkEnd w:id="109"/>
    <w:bookmarkStart w:name="z138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17 939 тысяч тенге;</w:t>
      </w:r>
    </w:p>
    <w:bookmarkEnd w:id="110"/>
    <w:bookmarkStart w:name="z139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11"/>
    <w:bookmarkStart w:name="z14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тысяч тенге;</w:t>
      </w:r>
    </w:p>
    <w:bookmarkEnd w:id="112"/>
    <w:bookmarkStart w:name="z141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77 320 тысяч тенге;</w:t>
      </w:r>
    </w:p>
    <w:bookmarkEnd w:id="113"/>
    <w:bookmarkStart w:name="z142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96 572,5 тысяч тенге;</w:t>
      </w:r>
    </w:p>
    <w:bookmarkEnd w:id="114"/>
    <w:bookmarkStart w:name="z14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15"/>
    <w:bookmarkStart w:name="z144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6"/>
    <w:bookmarkStart w:name="z14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7"/>
    <w:bookmarkStart w:name="z14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18"/>
    <w:bookmarkStart w:name="z14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19"/>
    <w:bookmarkStart w:name="z14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0"/>
    <w:bookmarkStart w:name="z14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- 1 285,5 тысяч тенге;</w:t>
      </w:r>
    </w:p>
    <w:bookmarkEnd w:id="121"/>
    <w:bookmarkStart w:name="z15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1 285,5 тысяч тенге, в том числе:</w:t>
      </w:r>
    </w:p>
    <w:bookmarkEnd w:id="122"/>
    <w:bookmarkStart w:name="z15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23"/>
    <w:bookmarkStart w:name="z152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24"/>
    <w:bookmarkStart w:name="z15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1 285,5 тысяч тенге.";</w:t>
      </w:r>
    </w:p>
    <w:bookmarkEnd w:id="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5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Учесть в бюджете Веселовского сельского округа на 2025 год целевые текущие трансферты в сумме 77 320 тысяч тенге, в том числе из республиканского бюджета – 85 тысяч тенге, из районного бюджета – 77 235 тысяч тенге.";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Утвердить бюджет поселка Глубокое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58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407 751,1 тысяч тенге, в том числе:</w:t>
      </w:r>
    </w:p>
    <w:bookmarkEnd w:id="127"/>
    <w:bookmarkStart w:name="z15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145 860 тысяч тенге;</w:t>
      </w:r>
    </w:p>
    <w:bookmarkEnd w:id="128"/>
    <w:bookmarkStart w:name="z16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21 тысяч тенге;</w:t>
      </w:r>
    </w:p>
    <w:bookmarkEnd w:id="129"/>
    <w:bookmarkStart w:name="z16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2 208 тысяч тенге;</w:t>
      </w:r>
    </w:p>
    <w:bookmarkEnd w:id="130"/>
    <w:bookmarkStart w:name="z16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259 662,1 тысяч тенге;</w:t>
      </w:r>
    </w:p>
    <w:bookmarkEnd w:id="131"/>
    <w:bookmarkStart w:name="z163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413 705,5 тысяч тенге;</w:t>
      </w:r>
    </w:p>
    <w:bookmarkEnd w:id="132"/>
    <w:bookmarkStart w:name="z164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33"/>
    <w:bookmarkStart w:name="z165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4"/>
    <w:bookmarkStart w:name="z166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35"/>
    <w:bookmarkStart w:name="z167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36"/>
    <w:bookmarkStart w:name="z168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7"/>
    <w:bookmarkStart w:name="z169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38"/>
    <w:bookmarkStart w:name="z170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-5 954,4 тысяч тенге;</w:t>
      </w:r>
    </w:p>
    <w:bookmarkEnd w:id="139"/>
    <w:bookmarkStart w:name="z171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5 954,4 тысяч тенге, в том числе:</w:t>
      </w:r>
    </w:p>
    <w:bookmarkEnd w:id="140"/>
    <w:bookmarkStart w:name="z172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41"/>
    <w:bookmarkStart w:name="z173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42"/>
    <w:bookmarkStart w:name="z174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5 954,4 тысяч тенге.";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76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Учесть в бюджете поселка Глубокое на 2025 год целевые текущие трансферты в сумме 259 662,1 тысяч тенге, в том числе из республиканского бюджета – 247 тысяч тенге, из районного бюджета – 259 415,1 тысяч тенге.";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"17. Утвердить бюджет Иртышского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179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178 783 тысяч тенге, в том числе:</w:t>
      </w:r>
    </w:p>
    <w:bookmarkEnd w:id="145"/>
    <w:bookmarkStart w:name="z180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112 933 тысяч тенге;</w:t>
      </w:r>
    </w:p>
    <w:bookmarkEnd w:id="146"/>
    <w:bookmarkStart w:name="z181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47"/>
    <w:bookmarkStart w:name="z182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1 283 тысяч тенге;</w:t>
      </w:r>
    </w:p>
    <w:bookmarkEnd w:id="148"/>
    <w:bookmarkStart w:name="z183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64 567 тысяч тенге;</w:t>
      </w:r>
    </w:p>
    <w:bookmarkEnd w:id="149"/>
    <w:bookmarkStart w:name="z184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184 131,3 тысяч тенге;</w:t>
      </w:r>
    </w:p>
    <w:bookmarkEnd w:id="150"/>
    <w:bookmarkStart w:name="z185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51"/>
    <w:bookmarkStart w:name="z186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2"/>
    <w:bookmarkStart w:name="z187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53"/>
    <w:bookmarkStart w:name="z188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54"/>
    <w:bookmarkStart w:name="z189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5"/>
    <w:bookmarkStart w:name="z190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6"/>
    <w:bookmarkStart w:name="z191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-5 348,3 тысяч тенге;</w:t>
      </w:r>
    </w:p>
    <w:bookmarkEnd w:id="157"/>
    <w:bookmarkStart w:name="z192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5 348,3 тысяч тенге, в том числе:</w:t>
      </w:r>
    </w:p>
    <w:bookmarkEnd w:id="158"/>
    <w:bookmarkStart w:name="z193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59"/>
    <w:bookmarkStart w:name="z194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60"/>
    <w:bookmarkStart w:name="z195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5 348,3 тысяч тенге.";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9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Учесть в бюджете Иртышского сельского округа на 2025 год целевые текущие трансферты в сумме 64 567 тысяч тенге, в том числе из республиканского бюджета – 31 тысяч тенге, из районного бюджета – 64 536 тысяч тенге.";</w:t>
      </w:r>
    </w:p>
    <w:bookmarkEnd w:id="1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"19. Утвердить бюджет Кожоховского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0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152 188,8 тысяч тенге, в том числе:</w:t>
      </w:r>
    </w:p>
    <w:bookmarkEnd w:id="163"/>
    <w:bookmarkStart w:name="z20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19 268 тысяч тенге;</w:t>
      </w:r>
    </w:p>
    <w:bookmarkEnd w:id="164"/>
    <w:bookmarkStart w:name="z20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65"/>
    <w:bookmarkStart w:name="z20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166"/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132 920,8 тысяч тенге;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153 552,1 тысяч тенге;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69"/>
    <w:bookmarkStart w:name="z20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0"/>
    <w:bookmarkStart w:name="z20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71"/>
    <w:bookmarkStart w:name="z20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72"/>
    <w:bookmarkStart w:name="z21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3"/>
    <w:bookmarkStart w:name="z21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4"/>
    <w:bookmarkStart w:name="z21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-1 363,3 тысяч тенге;</w:t>
      </w:r>
    </w:p>
    <w:bookmarkEnd w:id="175"/>
    <w:bookmarkStart w:name="z21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1 363,3 тысяч тенге, в том числе:</w:t>
      </w:r>
    </w:p>
    <w:bookmarkEnd w:id="176"/>
    <w:bookmarkStart w:name="z21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7"/>
    <w:bookmarkStart w:name="z21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78"/>
    <w:bookmarkStart w:name="z21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1 363,3 тысяч тенге.";</w:t>
      </w:r>
    </w:p>
    <w:bookmarkEnd w:id="1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Учесть в бюджете Кожоховского сельского округа на 2025 год целевые текущие трансферты в сумме 132 920,8 тысяч тенге, в том числе из республиканского бюджета – 29 тысяч тенге, из районного бюджета – 132 891,8 тысяч тенге.";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"21. Утвердить бюджет Красноярского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21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145 162,1 тысяч тенге, в том числе:</w:t>
      </w:r>
    </w:p>
    <w:bookmarkEnd w:id="181"/>
    <w:bookmarkStart w:name="z222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32 877 тысяч тенге;</w:t>
      </w:r>
    </w:p>
    <w:bookmarkEnd w:id="182"/>
    <w:bookmarkStart w:name="z223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183"/>
    <w:bookmarkStart w:name="z224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118 тысяч тенге;</w:t>
      </w:r>
    </w:p>
    <w:bookmarkEnd w:id="184"/>
    <w:bookmarkStart w:name="z225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112 167,1 тысяч тенге;</w:t>
      </w:r>
    </w:p>
    <w:bookmarkEnd w:id="185"/>
    <w:bookmarkStart w:name="z226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146 309,7 тысяч тенге;</w:t>
      </w:r>
    </w:p>
    <w:bookmarkEnd w:id="186"/>
    <w:bookmarkStart w:name="z227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187"/>
    <w:bookmarkStart w:name="z228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88"/>
    <w:bookmarkStart w:name="z229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89"/>
    <w:bookmarkStart w:name="z230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190"/>
    <w:bookmarkStart w:name="z231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91"/>
    <w:bookmarkStart w:name="z232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92"/>
    <w:bookmarkStart w:name="z23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- 1 147,6 тысяч тенге;</w:t>
      </w:r>
    </w:p>
    <w:bookmarkEnd w:id="193"/>
    <w:bookmarkStart w:name="z23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1 147,6 тысяч тенге, в том числе:</w:t>
      </w:r>
    </w:p>
    <w:bookmarkEnd w:id="194"/>
    <w:bookmarkStart w:name="z235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95"/>
    <w:bookmarkStart w:name="z236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96"/>
    <w:bookmarkStart w:name="z237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1 147,6 тысяч тенге.";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9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Учесть в бюджете Красноярского сельского округа на 2025 год целевые текущие трансферты в сумме 112 167,1 тысяч тенге, в том числе из республиканского бюджета – 25 тысяч тенге, из районного бюджета – 112 142,1 тысяч тенге.";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Утвердить бюджет Малоубинского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4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112 182,8 тысяч тенге, в том числе:</w:t>
      </w:r>
    </w:p>
    <w:bookmarkEnd w:id="199"/>
    <w:bookmarkStart w:name="z24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5 107 тысяч тенге;</w:t>
      </w:r>
    </w:p>
    <w:bookmarkEnd w:id="200"/>
    <w:bookmarkStart w:name="z24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01"/>
    <w:bookmarkStart w:name="z24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211 тысяч тенге;</w:t>
      </w:r>
    </w:p>
    <w:bookmarkEnd w:id="202"/>
    <w:bookmarkStart w:name="z24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106 864,8 тысяч тенге;</w:t>
      </w:r>
    </w:p>
    <w:bookmarkEnd w:id="203"/>
    <w:bookmarkStart w:name="z24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112 371,1 тысяч тенге;</w:t>
      </w:r>
    </w:p>
    <w:bookmarkEnd w:id="204"/>
    <w:bookmarkStart w:name="z24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05"/>
    <w:bookmarkStart w:name="z24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6"/>
    <w:bookmarkStart w:name="z25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07"/>
    <w:bookmarkStart w:name="z251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08"/>
    <w:bookmarkStart w:name="z252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09"/>
    <w:bookmarkStart w:name="z253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10"/>
    <w:bookmarkStart w:name="z254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-188,3 тысяч тенге;</w:t>
      </w:r>
    </w:p>
    <w:bookmarkEnd w:id="211"/>
    <w:bookmarkStart w:name="z255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188,3 тысяч тенге, в том числе:</w:t>
      </w:r>
    </w:p>
    <w:bookmarkEnd w:id="212"/>
    <w:bookmarkStart w:name="z256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13"/>
    <w:bookmarkStart w:name="z257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14"/>
    <w:bookmarkStart w:name="z258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188,3 тысяч тенге.";</w:t>
      </w:r>
    </w:p>
    <w:bookmarkEnd w:id="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Учесть в бюджете Малоубинского сельского округа на 2025 год целевые текущие трансферты в сумме 106 864,8 тысяч тенге, в том числе из республиканского бюджета – 17 тысяч тенге, из районного бюджета – 106 847,8 тысяч тенге.";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"25. Утвердить бюджет Опытнопольского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63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112 039 тысяч тенге, в том числе:</w:t>
      </w:r>
    </w:p>
    <w:bookmarkEnd w:id="217"/>
    <w:bookmarkStart w:name="z264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48 523 тысяч тенге;</w:t>
      </w:r>
    </w:p>
    <w:bookmarkEnd w:id="218"/>
    <w:bookmarkStart w:name="z265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19"/>
    <w:bookmarkStart w:name="z266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1 079 тысяч тенге;</w:t>
      </w:r>
    </w:p>
    <w:bookmarkEnd w:id="220"/>
    <w:bookmarkStart w:name="z267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62 437 тысяч тенге;</w:t>
      </w:r>
    </w:p>
    <w:bookmarkEnd w:id="221"/>
    <w:bookmarkStart w:name="z268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113 715,9 тысяч тенге;</w:t>
      </w:r>
    </w:p>
    <w:bookmarkEnd w:id="222"/>
    <w:bookmarkStart w:name="z269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23"/>
    <w:bookmarkStart w:name="z27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24"/>
    <w:bookmarkStart w:name="z27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25"/>
    <w:bookmarkStart w:name="z27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26"/>
    <w:bookmarkStart w:name="z27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7"/>
    <w:bookmarkStart w:name="z27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8"/>
    <w:bookmarkStart w:name="z27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- 1676,9 тысяч тенге;</w:t>
      </w:r>
    </w:p>
    <w:bookmarkEnd w:id="229"/>
    <w:bookmarkStart w:name="z27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1 676,9 тысяч тенге, в том числе:</w:t>
      </w:r>
    </w:p>
    <w:bookmarkEnd w:id="230"/>
    <w:bookmarkStart w:name="z27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31"/>
    <w:bookmarkStart w:name="z27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32"/>
    <w:bookmarkStart w:name="z27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1 676,9 тысяч тенге.";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8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Учесть в бюджете Опытнопольского сельского округа на 2025 год целевые текущие трансферты в сумме 62 437 тысяч тенге, в том числе из республиканского бюджета – 17 тысяч тенге, из районного бюджета – 62 420 тысяч тенге.";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"27. Утвердить бюджет Секисовского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28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114 808,4 тысяч тенге, в том числе:</w:t>
      </w:r>
    </w:p>
    <w:bookmarkEnd w:id="235"/>
    <w:bookmarkStart w:name="z28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32 014 тысяч тенге;</w:t>
      </w:r>
    </w:p>
    <w:bookmarkEnd w:id="236"/>
    <w:bookmarkStart w:name="z28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37"/>
    <w:bookmarkStart w:name="z28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1 023 тысяч тенге;</w:t>
      </w:r>
    </w:p>
    <w:bookmarkEnd w:id="238"/>
    <w:bookmarkStart w:name="z28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81 771,4 тысяч тенге;</w:t>
      </w:r>
    </w:p>
    <w:bookmarkEnd w:id="239"/>
    <w:bookmarkStart w:name="z28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117 287,2 тысяч тенге;</w:t>
      </w:r>
    </w:p>
    <w:bookmarkEnd w:id="240"/>
    <w:bookmarkStart w:name="z29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41"/>
    <w:bookmarkStart w:name="z29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42"/>
    <w:bookmarkStart w:name="z29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43"/>
    <w:bookmarkStart w:name="z29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44"/>
    <w:bookmarkStart w:name="z29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5"/>
    <w:bookmarkStart w:name="z29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6"/>
    <w:bookmarkStart w:name="z29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- 2 478,8 тысяч тенге;</w:t>
      </w:r>
    </w:p>
    <w:bookmarkEnd w:id="247"/>
    <w:bookmarkStart w:name="z29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2 478,8 тысяч тенге, в том числе:</w:t>
      </w:r>
    </w:p>
    <w:bookmarkEnd w:id="248"/>
    <w:bookmarkStart w:name="z29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49"/>
    <w:bookmarkStart w:name="z29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50"/>
    <w:bookmarkStart w:name="z30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2 478,8 тысяч тенге.";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"29. Утвердить бюджет Тарханского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44</w:t>
      </w:r>
      <w:r>
        <w:rPr>
          <w:rFonts w:ascii="Times New Roman"/>
          <w:b w:val="false"/>
          <w:i w:val="false"/>
          <w:color w:val="000000"/>
          <w:sz w:val="28"/>
        </w:rPr>
        <w:t xml:space="preserve">,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0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135 829 тысяч тенге, в том числе:</w:t>
      </w:r>
    </w:p>
    <w:bookmarkEnd w:id="252"/>
    <w:bookmarkStart w:name="z304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46 506 тысяч тенге;</w:t>
      </w:r>
    </w:p>
    <w:bookmarkEnd w:id="253"/>
    <w:bookmarkStart w:name="z305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54"/>
    <w:bookmarkStart w:name="z306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3 607 тысяч тенге;</w:t>
      </w:r>
    </w:p>
    <w:bookmarkEnd w:id="255"/>
    <w:bookmarkStart w:name="z307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85 716 тысяч тенге;</w:t>
      </w:r>
    </w:p>
    <w:bookmarkEnd w:id="256"/>
    <w:bookmarkStart w:name="z30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143 768,4 тысяч тенге;</w:t>
      </w:r>
    </w:p>
    <w:bookmarkEnd w:id="257"/>
    <w:bookmarkStart w:name="z30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58"/>
    <w:bookmarkStart w:name="z31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59"/>
    <w:bookmarkStart w:name="z31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60"/>
    <w:bookmarkStart w:name="z31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61"/>
    <w:bookmarkStart w:name="z31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62"/>
    <w:bookmarkStart w:name="z31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63"/>
    <w:bookmarkStart w:name="z31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- 7 939,4 тысяч тенге;</w:t>
      </w:r>
    </w:p>
    <w:bookmarkEnd w:id="264"/>
    <w:bookmarkStart w:name="z31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7 939,4 тысяч тенге, в том числе:</w:t>
      </w:r>
    </w:p>
    <w:bookmarkEnd w:id="265"/>
    <w:bookmarkStart w:name="z31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66"/>
    <w:bookmarkStart w:name="z31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67"/>
    <w:bookmarkStart w:name="z31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7 939,4 тысяч тенге.";</w:t>
      </w:r>
    </w:p>
    <w:bookmarkEnd w:id="2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"30. Учесть в бюджете Тарханского сельского округа на 2025 год целевые текущие трансферты в сумме 85 716 тысяч тенге, в том числе из республиканского бюджета – 90 тысяч тенге, из районного бюджета – 85 626 тысяч тенге.";</w:t>
      </w:r>
    </w:p>
    <w:bookmarkEnd w:id="2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"31. Утвердить бюджет Ушановского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2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117 999,5 тысяч тенге, в том числе:</w:t>
      </w:r>
    </w:p>
    <w:bookmarkEnd w:id="270"/>
    <w:bookmarkStart w:name="z32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30 736 тысяч тенге;</w:t>
      </w:r>
    </w:p>
    <w:bookmarkEnd w:id="271"/>
    <w:bookmarkStart w:name="z326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72"/>
    <w:bookmarkStart w:name="z327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22 тысяч тенге;</w:t>
      </w:r>
    </w:p>
    <w:bookmarkEnd w:id="273"/>
    <w:bookmarkStart w:name="z328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87 241,5 тысяч тенге;</w:t>
      </w:r>
    </w:p>
    <w:bookmarkEnd w:id="274"/>
    <w:bookmarkStart w:name="z329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119 173 тысяч тенге;</w:t>
      </w:r>
    </w:p>
    <w:bookmarkEnd w:id="275"/>
    <w:bookmarkStart w:name="z330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76"/>
    <w:bookmarkStart w:name="z331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77"/>
    <w:bookmarkStart w:name="z332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78"/>
    <w:bookmarkStart w:name="z3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79"/>
    <w:bookmarkStart w:name="z3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80"/>
    <w:bookmarkStart w:name="z3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81"/>
    <w:bookmarkStart w:name="z3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- 1 173,5 тысяч тенге;</w:t>
      </w:r>
    </w:p>
    <w:bookmarkEnd w:id="282"/>
    <w:bookmarkStart w:name="z3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1 173,5 тысяч тенге, в том числе: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1 173,5 тысяч тенге.";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"33. Утвердить бюджет Черемшанского сельского округа Глубоковского района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Start w:name="z343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96 487,3 тысяч тенге, в том числе:</w:t>
      </w:r>
    </w:p>
    <w:bookmarkEnd w:id="287"/>
    <w:bookmarkStart w:name="z344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26 433 тысяч тенге;</w:t>
      </w:r>
    </w:p>
    <w:bookmarkEnd w:id="288"/>
    <w:bookmarkStart w:name="z345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289"/>
    <w:bookmarkStart w:name="z34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276 тысяч тенге;</w:t>
      </w:r>
    </w:p>
    <w:bookmarkEnd w:id="290"/>
    <w:bookmarkStart w:name="z34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69 778,3 тысяч тенге;</w:t>
      </w:r>
    </w:p>
    <w:bookmarkEnd w:id="291"/>
    <w:bookmarkStart w:name="z34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97 724,5 тысяч тенге;</w:t>
      </w:r>
    </w:p>
    <w:bookmarkEnd w:id="292"/>
    <w:bookmarkStart w:name="z3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тенге, в том числе:</w:t>
      </w:r>
    </w:p>
    <w:bookmarkEnd w:id="293"/>
    <w:bookmarkStart w:name="z3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94"/>
    <w:bookmarkStart w:name="z3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295"/>
    <w:bookmarkStart w:name="z3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тенге, в том числе: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97"/>
    <w:bookmarkStart w:name="z354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98"/>
    <w:bookmarkStart w:name="z355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- 1 237,2 тысяч тенге;</w:t>
      </w:r>
    </w:p>
    <w:bookmarkEnd w:id="299"/>
    <w:bookmarkStart w:name="z356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1 237,2 тысяч тенге, в том числе:</w:t>
      </w:r>
    </w:p>
    <w:bookmarkEnd w:id="300"/>
    <w:bookmarkStart w:name="z357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301"/>
    <w:bookmarkStart w:name="z358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302"/>
    <w:bookmarkStart w:name="z359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1 237,2 тысяч тенге.";</w:t>
      </w:r>
    </w:p>
    <w:bookmarkEnd w:id="3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361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"34. Учесть в бюджете Черемшанского сельского округа на 2025 год целевые текущие трансферты в сумме 69 778,3 тысяч тенге, в том числе из республиканского бюджета – 32 тысяч тенге, из районного бюджета – 69 746,3 тысяч тенге.";</w:t>
      </w:r>
    </w:p>
    <w:bookmarkEnd w:id="3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Глубоковского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Калигожин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67" w:id="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Алтайский Глубоковского района на 2025 год</w:t>
      </w:r>
    </w:p>
    <w:bookmarkEnd w:id="3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46293,6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0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Белоусовка Глубоковского района на 2025 год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285930,3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62031,7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3" w:id="3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Глубоковского района на 2025 год</w:t>
      </w:r>
    </w:p>
    <w:bookmarkEnd w:id="3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57217,5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41895,5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7490,7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6" w:id="3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Бобровского сельского округа Глубоковского района на 2025 год</w:t>
      </w:r>
    </w:p>
    <w:bookmarkEnd w:id="3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70457,2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39702,2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75434,8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79" w:id="3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Быструшинского сельского округа Глубоковского района на 2025 год</w:t>
      </w:r>
    </w:p>
    <w:bookmarkEnd w:id="3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211691,5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199014,5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213165,8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61548,8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2" w:id="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Верхнеберезовский Глубоковского района на 2025 год</w:t>
      </w:r>
    </w:p>
    <w:bookmarkEnd w:id="3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85390,6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14057,6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71333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86283,4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5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Веселовского сельского округа Глубоковского района на 2025 год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1285,5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88" w:id="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Глубокое Глубоковского района на 2025 год</w:t>
      </w:r>
    </w:p>
    <w:bookmarkEnd w:id="3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407751,1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259662,1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413705,5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177181,5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5954,4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1" w:id="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сельского округа Глубоковского района на 2025 год</w:t>
      </w:r>
    </w:p>
    <w:bookmarkEnd w:id="3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184131,3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96564,1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96186,3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23344,2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4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Кожоховского сельского округа Глубоковского района на 2025 год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152188,8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132920,8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50690,8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32798,3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1363,3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397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Красноярского сельского округа Глубоковского района на 2025 год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145162,1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112167,1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146309,7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52122,7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50591,8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0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Малоубинского сельского округа Глубоковского района на 2025 год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112182,8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106864,8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112371,1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45847,1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36232,1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3" w:id="3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Опытнопольского сельского округа Глубоковского района на 2025 год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18624,9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1676, 9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6" w:id="3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Секисовского сельского округа Глубоковского района на 2025 год</w:t>
      </w:r>
    </w:p>
    <w:bookmarkEnd w:id="3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114808,4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117287,2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30985,8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09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Тарханского сельского округа Глубоковского района на 2025 год</w:t>
      </w:r>
    </w:p>
    <w:bookmarkEnd w:id="3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143768,4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31253,4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7939,4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Ушановского сельского округа Глубоковского района на 2025 год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87241,5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4 июля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25/2-VIII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Глубоковского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декабря 2024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19/4-VIII</w:t>
            </w:r>
          </w:p>
        </w:tc>
      </w:tr>
    </w:tbl>
    <w:bookmarkStart w:name="z415" w:id="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Черемшанского сельского округа Глубоковского района на 2025 год</w:t>
      </w:r>
    </w:p>
    <w:bookmarkEnd w:id="3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96487,3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69778,3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50033,1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