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502bf" w14:textId="7f502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Аягозского районного маслихата от 30 декабря 2024 года №20/387-VIІІ "О бюджете Айгызского сельского округа Аягозского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Аягозского районного маслихата области Абай от 14 июля 2025 года № 27/468-VIII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Аягозский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Аягозского районного маслихата "О бюджете Айгызского сельского округа Аягозского района на 2025-2027 годы" от 30 декабря 2024 года №20/387-VIII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Айгызского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1)доходы – 224783,4 тысяч тенге, в том числе: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10706,0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214077,4 тысяч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2)затраты – 271824,3 тысяч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3)чистое бюджетное кредитование – 0,0 тысяч тенге, в том числе: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-47040,9 тысяч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–47040,9 тысяч тенге, в том числе: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47040,9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Аягозского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А.Ибрайшин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Аягозского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июля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№27/468-VІIІ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Аягозского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№20/387-VІІI</w:t>
            </w:r>
          </w:p>
        </w:tc>
      </w:tr>
    </w:tbl>
    <w:bookmarkStart w:name="z32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Айгызского сельского округа на 2025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224783,4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использование земельными участками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использование земельными участками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214077,4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214077,4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214077,4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271824,3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38690,5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38690,5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38690,5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28490,5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167922,3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167922,3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167922,3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 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167922,3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43912,5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43912,5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43912,5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43912,5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- 47040,9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47040,9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47040,9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47040,9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47040,9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