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3b5c" w14:textId="f553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Риддера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19 декабря 2025 года № 33/3-VIII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решения внесено изменение на казахском языке, текст на русском языке не изменяется решением - Риддерского городского маслихата Восточно-Казахстанской области от 27.01.2026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Риддера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10675977,0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9033819,0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85466,0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1505650,0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12122680,7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-1446703,7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1446703,7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–620069,0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80290,0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906924,7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Риддерского городского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2026 год нормативы распределения доходов в бюджет города по социальному налогу в размере 1 процента.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городском бюджете на 2026 год бюджетные изъятия в вышестоящий бюджет в размере 4976297,0 тысяч тенге.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городском бюджете на 2026 год возврат трансфертов в областной бюджет в связи с неиспользованием (недоиспользованием) в 2025 году целевых трансфертов, выделенных из вышестоящего бюджета в размере 70,5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3-1 - в соответствии с решением Риддерского городского маслихата Восточно-Казахстанской области от 27.01.2026 </w:t>
      </w:r>
      <w:r>
        <w:rPr>
          <w:rFonts w:ascii="Times New Roman"/>
          <w:b w:val="false"/>
          <w:i w:val="false"/>
          <w:color w:val="000000"/>
          <w:sz w:val="28"/>
        </w:rPr>
        <w:t>№ 35/2-VIII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на 2026 год в размере 234768,0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городском бюджете на 2026 год целевые текущие трансферты из областного бюджета в размере 603678,0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Риддерского городского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городском бюджете на 2026 год целевые трансферты на развитие из областного бюджета в размере 901972,0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Риддерского городского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Предусмотреть в городском бюджете на 2026 год кредиты из областного бюджета на приобретение жилья за счет привлечения внутренних займов в размере 620069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3-1 - в соответствии с решением Риддерского городского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Риддерского городского маслихата Восточно-Казахстанской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39/2-VIII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10 675 977,0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7 033 025,0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12 122 680,7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абелитации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344 906,0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-1 446 703,7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906 924,7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9 913 525,0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9 768 144,0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7 636 132,0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2 971 965,0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9 833 235,0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абелитации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10 617 211,0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10 463 106,0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5 052 028,0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10 536 921,0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абелитации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