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1f8b" w14:textId="a881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по городу Усть-Каменогорску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19 декабря 2025 года № 40/8-VIII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Усть-Каменогорский городской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размеров и определения перечня отдельных категорий нуждающихся граждан по городу Усть-Каменогорску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Усть-Каменогорского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"Управление координации 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анятости и социальных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программ Восточно-Казахстанской области"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А.Мусинова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 2025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"19"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 нуждающихся граждан по городу Усть-Каменогорску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по городу Усть-Каменогорску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Усть-Каменогорска,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города Усть-Каменогорска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города Усть-Каменогорска", финансируемое за счет местного бюджета, осуществляющее оказание социальной помощи;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акима города Усть-Каменогорска для проведения обследования материального положения лиц (семей), обратившихся за социальной помощью;</w:t>
      </w:r>
    </w:p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 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1 раз в год).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Настоящие Правила распространяются на лиц, зарегистрированных по постоянному месту жительства на территории города Усть-Каменогорска, за исключением граждан, указанных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акиматом Восточно-Казахстанской области.</w:t>
      </w:r>
    </w:p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памятным датам оказывается периодически (1 раз в год) в виде денежных выплат следующим категориям граждан (по одному из оснований):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февраля: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–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в размере 150 000 (сто пятьдесят тысяч) тенге;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в размере 150 000 (сто пятьдесят тысяч) тенге;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в размере 150 000 (сто пятьдесят тысяч) тенге;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– в размере 150 000 (сто пятьдесят тысяч) тенге;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в размере 150 000 (сто пятьдесят тысяч) тенге;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150 000 (сто пятьдесят тысяч) тенге;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в размере 150 000 (сто пятьдесят тысяч) тенге;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– в размере 15 000 (пятнадцать тысяч) тенге;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(но не более чем до достижения двадцатитрехлетнего возраста) – в размере 15 000 (пятнадцать тысяч) тенге;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– 7 мая: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в размере 150 000 (сто пятьдесят тысяч) тенге;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– в размере 150 000 (сто пятьдесят тысяч) тенге;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в размере 150 000 (сто пятьдесят тысяч) тенге;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– в размере 150 000 (сто пятьдесят тысяч) тенге;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– в размере 150 000 (сто пятьдесят тысяч) тенге;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в размере 70 000 (семьдесят тысяч) тенге;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мая: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– в размере 5 000 000 (пять миллионов) тенге;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в размере 5 000 000 (пять миллионов) тенге;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в размере 130 000 (сто тридцать тысяч) тенге;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входившим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в размере 130 000 (сто тридцать тысяч) тенге;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– в размере 130 000 (сто тридцать тысяч) тенге;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в размере 130 000 (сто тридцать тысяч) тенге;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– в размере 130 000 (сто тридцать тысяч) тенге;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– в размере 130 000 (сто тридцать тысяч) тенге;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в размере 130 000 (сто тридцать тысяч) тенге;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признававшимся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130 000 (сто тридцать тысяч) тенге;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130 000 (сто тридцать тысяч) тенге;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80 000 (восемьдесят тысяч) тенге;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и голода – 31 мая: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признанным в судебном порядке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 – в размере 13 000 (тринадцать тысяч) тенге.</w:t>
      </w:r>
    </w:p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Конституции Республики Казахстан – 30 августа: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детям с инвалидностью) – в размере 15 000 (пятнадцать тысяч) тенге;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Независимости – 16 декабря: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200 000 (двести тысяч) тенге.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отнесения граждан к категории нуждающихся являются: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 исполнительным органом в кратном отношении к прожиточному минимуму;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Единовременная социальная помощь в денежной форме оказывается следующим категориям получателей: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имеющих среднедушевой доход, не превышающий установленного порога: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имеющим наличие социально значимого заболевания;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сиротам;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оставшимся без родительского попечения;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неспособным к самообслуживанию в связи с преклонным возрастом;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освобожденным из мест лишения свободы;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находящимся на учете службы пробации;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учета среднедушевого дохода: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ущерба гражданину (семье) либо его имуществу вследствие стихийного бедствия или пожара.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в денежной форме оказывается периодически (ежемесячно) без учета среднедушевого дохода: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родителям или законным представителям детей, инфицированных вирусом иммунодефицита человека и состоящих на диспансерном учете, в двукратном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гражданам, страдающим туберкулезным заболеванием и находящимся на амбулаторном этапе лечения согласно предоставленного списка государственным учреждением "Управление здравоохранения Восточно-Казахстанской области" – в размере 24 000 (двадцать четыре тысячи) тенге.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Установить порог среднедушевого дохода лица (семьи) в размере полуторакратной величины прожиточного минимума.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Предельный размер социальной помощи отдельным категориям нуждающихся граждан,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составляет 100 (сто)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обращения за социальной помощью по основаниям указанным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составляют в течение трех месяцев со дня наступления событий.</w:t>
      </w:r>
    </w:p>
    <w:bookmarkStart w:name="z9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по списку получателей, утверждаемому акиматом города Усть-Каменогорска на основании сформированного списка Государственной корпорации либо иных организаций, либо в электронном виде из информационных систем уполномоченного государственного органа без истребования заявлений от получателей.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Порядок оказания социальной помощи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Отказ в оказании социальной помощи осуществляется в случаях: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 представительным органом порога для оказания социальной помощи;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Социальная помощь прекращается в случаях: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 Усть-Каменогорска;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указанным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порядке или в судебном порядке.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Формирование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пунктами 26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