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e37b" w14:textId="51a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декабря 2025 года № 40/4-VIII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номером № 9946),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специалистов, прибывших в сельские населенные пункты, на приобретение или строительство жилья – бюджетный кредит в сумме, не превышающей две тысячи кратного размера месячного расчетного показателя.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